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rPr>
          <w:rFonts w:ascii="Times New Roman"/>
          <w:sz w:val="20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-32385</wp:posOffset>
            </wp:positionH>
            <wp:positionV relativeFrom="page">
              <wp:posOffset>-33020</wp:posOffset>
            </wp:positionV>
            <wp:extent cx="12192000" cy="68580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999" cy="6857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rPr>
          <w:rFonts w:ascii="Times New Roman"/>
          <w:sz w:val="20"/>
        </w:rPr>
      </w:pPr>
    </w:p>
    <w:p>
      <w:pPr>
        <w:pStyle w:val="7"/>
        <w:spacing w:before="4"/>
        <w:rPr>
          <w:rFonts w:ascii="Times New Roman"/>
          <w:sz w:val="29"/>
        </w:rPr>
      </w:pPr>
    </w:p>
    <w:p>
      <w:pPr>
        <w:pStyle w:val="7"/>
        <w:spacing w:before="1"/>
        <w:jc w:val="center"/>
        <w:rPr>
          <w:rFonts w:hint="default" w:ascii="Bahnschrift"/>
          <w:b/>
          <w:color w:val="001F5F"/>
          <w:sz w:val="52"/>
          <w:szCs w:val="52"/>
          <w:lang w:val="en-US"/>
        </w:rPr>
      </w:pPr>
      <w:r>
        <w:rPr>
          <w:rFonts w:hint="default" w:ascii="Bahnschrift"/>
          <w:b/>
          <w:color w:val="001F5F"/>
          <w:sz w:val="52"/>
          <w:szCs w:val="52"/>
          <w:lang w:val="en-US"/>
        </w:rPr>
        <w:t>KEBIJAKAN DAN PROGRAM AKREDITASI NASIONAL S/M</w:t>
      </w:r>
    </w:p>
    <w:p>
      <w:pPr>
        <w:pStyle w:val="7"/>
        <w:spacing w:before="1"/>
        <w:jc w:val="center"/>
        <w:rPr>
          <w:rFonts w:hint="default" w:ascii="Bahnschrift"/>
          <w:b/>
          <w:sz w:val="52"/>
          <w:szCs w:val="52"/>
          <w:lang w:val="en-US"/>
        </w:rPr>
      </w:pPr>
      <w:r>
        <w:rPr>
          <w:rFonts w:hint="default" w:ascii="Bahnschrift"/>
          <w:b/>
          <w:color w:val="001F5F"/>
          <w:sz w:val="52"/>
          <w:szCs w:val="52"/>
          <w:lang w:val="en-US"/>
        </w:rPr>
        <w:t>PROVINSI NTT TAHUN 2023</w:t>
      </w:r>
    </w:p>
    <w:p>
      <w:pPr>
        <w:pStyle w:val="4"/>
        <w:ind w:left="876" w:right="994"/>
        <w:jc w:val="center"/>
        <w:rPr>
          <w:rFonts w:ascii="Tahoma"/>
          <w:color w:val="444444"/>
          <w:w w:val="85"/>
          <w:sz w:val="44"/>
          <w:szCs w:val="44"/>
        </w:rPr>
      </w:pPr>
    </w:p>
    <w:p>
      <w:pPr>
        <w:pStyle w:val="4"/>
        <w:ind w:left="876" w:right="994"/>
        <w:jc w:val="center"/>
        <w:rPr>
          <w:rFonts w:ascii="Tahoma"/>
          <w:sz w:val="44"/>
          <w:szCs w:val="44"/>
        </w:rPr>
      </w:pPr>
      <w:r>
        <w:rPr>
          <w:rFonts w:ascii="Tahoma"/>
          <w:color w:val="444444"/>
          <w:w w:val="85"/>
          <w:sz w:val="44"/>
          <w:szCs w:val="44"/>
        </w:rPr>
        <w:t>Dr</w:t>
      </w:r>
      <w:r>
        <w:rPr>
          <w:rFonts w:hint="default" w:ascii="Tahoma"/>
          <w:color w:val="444444"/>
          <w:w w:val="85"/>
          <w:sz w:val="44"/>
          <w:szCs w:val="44"/>
          <w:lang w:val="en-US"/>
        </w:rPr>
        <w:t>s</w:t>
      </w:r>
      <w:r>
        <w:rPr>
          <w:rFonts w:ascii="Tahoma"/>
          <w:color w:val="444444"/>
          <w:w w:val="85"/>
          <w:sz w:val="44"/>
          <w:szCs w:val="44"/>
        </w:rPr>
        <w:t>.</w:t>
      </w:r>
      <w:r>
        <w:rPr>
          <w:rFonts w:ascii="Tahoma"/>
          <w:color w:val="444444"/>
          <w:spacing w:val="37"/>
          <w:sz w:val="44"/>
          <w:szCs w:val="44"/>
        </w:rPr>
        <w:t xml:space="preserve"> </w:t>
      </w:r>
      <w:r>
        <w:rPr>
          <w:rFonts w:hint="default" w:ascii="Tahoma"/>
          <w:color w:val="444444"/>
          <w:w w:val="85"/>
          <w:sz w:val="44"/>
          <w:szCs w:val="44"/>
          <w:lang w:val="en-US"/>
        </w:rPr>
        <w:t>Arifin Djenawa, M.Pd</w:t>
      </w:r>
    </w:p>
    <w:p>
      <w:pPr>
        <w:spacing w:before="0" w:line="642" w:lineRule="exact"/>
        <w:ind w:left="879" w:right="994" w:firstLine="0"/>
        <w:jc w:val="center"/>
        <w:rPr>
          <w:rFonts w:hint="default"/>
          <w:b/>
          <w:sz w:val="56"/>
          <w:lang w:val="en-US"/>
        </w:rPr>
      </w:pPr>
      <w:r>
        <w:rPr>
          <w:b/>
          <w:color w:val="444444"/>
          <w:spacing w:val="-6"/>
          <w:sz w:val="44"/>
          <w:szCs w:val="44"/>
        </w:rPr>
        <w:t>KETUA</w:t>
      </w:r>
      <w:r>
        <w:rPr>
          <w:b/>
          <w:color w:val="444444"/>
          <w:spacing w:val="-36"/>
          <w:sz w:val="44"/>
          <w:szCs w:val="44"/>
        </w:rPr>
        <w:t xml:space="preserve"> </w:t>
      </w:r>
      <w:r>
        <w:rPr>
          <w:b/>
          <w:color w:val="444444"/>
          <w:spacing w:val="-6"/>
          <w:sz w:val="44"/>
          <w:szCs w:val="44"/>
        </w:rPr>
        <w:t>BAN</w:t>
      </w:r>
      <w:r>
        <w:rPr>
          <w:b/>
          <w:color w:val="444444"/>
          <w:spacing w:val="-33"/>
          <w:sz w:val="44"/>
          <w:szCs w:val="44"/>
        </w:rPr>
        <w:t xml:space="preserve"> </w:t>
      </w:r>
      <w:r>
        <w:rPr>
          <w:b/>
          <w:color w:val="444444"/>
          <w:spacing w:val="-6"/>
          <w:sz w:val="44"/>
          <w:szCs w:val="44"/>
        </w:rPr>
        <w:t>S/M</w:t>
      </w:r>
      <w:r>
        <w:rPr>
          <w:rFonts w:hint="default"/>
          <w:b/>
          <w:color w:val="444444"/>
          <w:spacing w:val="-6"/>
          <w:sz w:val="44"/>
          <w:szCs w:val="44"/>
          <w:lang w:val="en-US"/>
        </w:rPr>
        <w:t xml:space="preserve"> Provinsi NTT</w:t>
      </w:r>
    </w:p>
    <w:p>
      <w:pPr>
        <w:pStyle w:val="7"/>
        <w:spacing w:before="5"/>
        <w:rPr>
          <w:b/>
          <w:sz w:val="55"/>
        </w:rPr>
      </w:pPr>
    </w:p>
    <w:p>
      <w:pPr>
        <w:spacing w:before="0" w:line="235" w:lineRule="auto"/>
        <w:ind w:left="2376" w:right="2477" w:firstLine="0"/>
        <w:jc w:val="center"/>
        <w:rPr>
          <w:rFonts w:hint="default" w:ascii="Calibri"/>
          <w:b/>
          <w:sz w:val="36"/>
          <w:szCs w:val="36"/>
          <w:lang w:val="en-US"/>
        </w:rPr>
      </w:pPr>
      <w:r>
        <w:rPr>
          <w:rFonts w:ascii="Calibri"/>
          <w:b/>
          <w:sz w:val="36"/>
          <w:szCs w:val="36"/>
        </w:rPr>
        <w:t>RAKOR</w:t>
      </w:r>
      <w:r>
        <w:rPr>
          <w:rFonts w:hint="default" w:ascii="Calibri"/>
          <w:b/>
          <w:sz w:val="36"/>
          <w:szCs w:val="36"/>
          <w:lang w:val="en-US"/>
        </w:rPr>
        <w:t>DA 1</w:t>
      </w:r>
      <w:r>
        <w:rPr>
          <w:rFonts w:ascii="Calibri"/>
          <w:b/>
          <w:spacing w:val="-17"/>
          <w:sz w:val="36"/>
          <w:szCs w:val="36"/>
        </w:rPr>
        <w:t xml:space="preserve"> </w:t>
      </w:r>
      <w:r>
        <w:rPr>
          <w:rFonts w:ascii="Calibri"/>
          <w:b/>
          <w:sz w:val="36"/>
          <w:szCs w:val="36"/>
        </w:rPr>
        <w:t>BAN</w:t>
      </w:r>
      <w:r>
        <w:rPr>
          <w:rFonts w:ascii="Calibri"/>
          <w:b/>
          <w:spacing w:val="-12"/>
          <w:sz w:val="36"/>
          <w:szCs w:val="36"/>
        </w:rPr>
        <w:t xml:space="preserve"> </w:t>
      </w:r>
      <w:r>
        <w:rPr>
          <w:rFonts w:ascii="Calibri"/>
          <w:b/>
          <w:sz w:val="36"/>
          <w:szCs w:val="36"/>
        </w:rPr>
        <w:t>S/</w:t>
      </w:r>
      <w:r>
        <w:rPr>
          <w:rFonts w:hint="default" w:ascii="Calibri"/>
          <w:b/>
          <w:sz w:val="36"/>
          <w:szCs w:val="36"/>
          <w:lang w:val="en-US"/>
        </w:rPr>
        <w:t>M</w:t>
      </w:r>
      <w:r>
        <w:rPr>
          <w:rFonts w:ascii="Calibri"/>
          <w:b/>
          <w:spacing w:val="-14"/>
          <w:sz w:val="36"/>
          <w:szCs w:val="36"/>
        </w:rPr>
        <w:t xml:space="preserve"> </w:t>
      </w:r>
      <w:r>
        <w:rPr>
          <w:rFonts w:ascii="Calibri"/>
          <w:b/>
          <w:sz w:val="36"/>
          <w:szCs w:val="36"/>
        </w:rPr>
        <w:t>DENGAN</w:t>
      </w:r>
      <w:r>
        <w:rPr>
          <w:rFonts w:ascii="Calibri"/>
          <w:b/>
          <w:spacing w:val="-17"/>
          <w:sz w:val="36"/>
          <w:szCs w:val="36"/>
        </w:rPr>
        <w:t xml:space="preserve"> </w:t>
      </w:r>
      <w:r>
        <w:rPr>
          <w:rFonts w:hint="default" w:ascii="Calibri"/>
          <w:b/>
          <w:spacing w:val="-17"/>
          <w:sz w:val="36"/>
          <w:szCs w:val="36"/>
          <w:lang w:val="en-US"/>
        </w:rPr>
        <w:t>PEMDA NTT (</w:t>
      </w:r>
      <w:r>
        <w:rPr>
          <w:rFonts w:hint="default" w:ascii="Calibri"/>
          <w:b/>
          <w:sz w:val="36"/>
          <w:szCs w:val="36"/>
          <w:lang w:val="en-US"/>
        </w:rPr>
        <w:t>DINAS</w:t>
      </w:r>
      <w:r>
        <w:rPr>
          <w:rFonts w:ascii="Calibri"/>
          <w:b/>
          <w:spacing w:val="-12"/>
          <w:sz w:val="36"/>
          <w:szCs w:val="36"/>
        </w:rPr>
        <w:t xml:space="preserve"> </w:t>
      </w:r>
      <w:r>
        <w:rPr>
          <w:rFonts w:hint="default" w:ascii="Calibri"/>
          <w:b/>
          <w:spacing w:val="-12"/>
          <w:sz w:val="36"/>
          <w:szCs w:val="36"/>
          <w:lang w:val="en-US"/>
        </w:rPr>
        <w:t xml:space="preserve">P&amp;K PROVINSI/KAB/KOTA- KEMENAG TINGKAT PROVINSI/KAB/KOTA- KPA BAN  </w:t>
      </w:r>
      <w:r>
        <w:rPr>
          <w:rFonts w:ascii="Calibri"/>
          <w:b/>
          <w:sz w:val="36"/>
          <w:szCs w:val="36"/>
        </w:rPr>
        <w:t>S/M</w:t>
      </w:r>
      <w:r>
        <w:rPr>
          <w:rFonts w:ascii="Calibri"/>
          <w:b/>
          <w:spacing w:val="-11"/>
          <w:sz w:val="36"/>
          <w:szCs w:val="36"/>
        </w:rPr>
        <w:t xml:space="preserve"> </w:t>
      </w:r>
      <w:r>
        <w:rPr>
          <w:rFonts w:ascii="Calibri"/>
          <w:b/>
          <w:sz w:val="36"/>
          <w:szCs w:val="36"/>
        </w:rPr>
        <w:t>PROVINSI</w:t>
      </w:r>
      <w:r>
        <w:rPr>
          <w:rFonts w:ascii="Calibri"/>
          <w:b/>
          <w:spacing w:val="-16"/>
          <w:sz w:val="36"/>
          <w:szCs w:val="36"/>
        </w:rPr>
        <w:t xml:space="preserve"> </w:t>
      </w:r>
      <w:r>
        <w:rPr>
          <w:rFonts w:ascii="Calibri"/>
          <w:b/>
          <w:sz w:val="36"/>
          <w:szCs w:val="36"/>
        </w:rPr>
        <w:t>SELURUH</w:t>
      </w:r>
      <w:r>
        <w:rPr>
          <w:rFonts w:ascii="Calibri"/>
          <w:b/>
          <w:spacing w:val="-19"/>
          <w:sz w:val="36"/>
          <w:szCs w:val="36"/>
        </w:rPr>
        <w:t xml:space="preserve"> </w:t>
      </w:r>
      <w:r>
        <w:rPr>
          <w:rFonts w:hint="default" w:ascii="Calibri"/>
          <w:b/>
          <w:sz w:val="36"/>
          <w:szCs w:val="36"/>
          <w:lang w:val="en-US"/>
        </w:rPr>
        <w:t>NTT</w:t>
      </w:r>
    </w:p>
    <w:p>
      <w:pPr>
        <w:spacing w:before="0" w:line="235" w:lineRule="auto"/>
        <w:ind w:left="2376" w:right="2477" w:firstLine="0"/>
        <w:jc w:val="center"/>
        <w:rPr>
          <w:rFonts w:hint="default" w:ascii="Calibri"/>
          <w:b/>
          <w:sz w:val="36"/>
          <w:szCs w:val="36"/>
          <w:lang w:val="en-US"/>
        </w:rPr>
      </w:pPr>
      <w:r>
        <w:rPr>
          <w:rFonts w:ascii="Calibri"/>
          <w:b/>
          <w:sz w:val="36"/>
          <w:szCs w:val="36"/>
        </w:rPr>
        <w:t xml:space="preserve"> </w:t>
      </w:r>
      <w:r>
        <w:rPr>
          <w:rFonts w:hint="default" w:ascii="Calibri"/>
          <w:b/>
          <w:sz w:val="36"/>
          <w:szCs w:val="36"/>
          <w:lang w:val="en-US"/>
        </w:rPr>
        <w:t>KUPANG</w:t>
      </w:r>
      <w:r>
        <w:rPr>
          <w:rFonts w:ascii="Calibri"/>
          <w:b/>
          <w:sz w:val="36"/>
          <w:szCs w:val="36"/>
        </w:rPr>
        <w:t xml:space="preserve"> </w:t>
      </w:r>
      <w:r>
        <w:rPr>
          <w:rFonts w:hint="default" w:ascii="Calibri"/>
          <w:b/>
          <w:sz w:val="36"/>
          <w:szCs w:val="36"/>
          <w:lang w:val="en-US"/>
        </w:rPr>
        <w:t>03-04 MARET</w:t>
      </w:r>
      <w:r>
        <w:rPr>
          <w:rFonts w:ascii="Calibri"/>
          <w:b/>
          <w:sz w:val="36"/>
          <w:szCs w:val="36"/>
        </w:rPr>
        <w:t xml:space="preserve"> 202</w:t>
      </w:r>
      <w:r>
        <w:rPr>
          <w:rFonts w:hint="default" w:ascii="Calibri"/>
          <w:b/>
          <w:sz w:val="36"/>
          <w:szCs w:val="36"/>
          <w:lang w:val="en-US"/>
        </w:rPr>
        <w:t>3</w:t>
      </w:r>
    </w:p>
    <w:p>
      <w:pPr>
        <w:spacing w:after="0" w:line="235" w:lineRule="auto"/>
        <w:jc w:val="center"/>
        <w:rPr>
          <w:rFonts w:ascii="Calibri"/>
          <w:sz w:val="36"/>
          <w:szCs w:val="36"/>
        </w:rPr>
        <w:sectPr>
          <w:type w:val="continuous"/>
          <w:pgSz w:w="19200" w:h="10800" w:orient="landscape"/>
          <w:pgMar w:top="1220" w:right="0" w:bottom="280" w:left="120" w:header="720" w:footer="720" w:gutter="0"/>
          <w:cols w:space="720" w:num="1"/>
        </w:sect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jc w:val="center"/>
        <w:rPr>
          <w:rFonts w:hint="default" w:ascii="Calibri"/>
          <w:b/>
          <w:sz w:val="56"/>
          <w:szCs w:val="56"/>
          <w:lang w:val="en-US"/>
        </w:rPr>
      </w:pPr>
      <w:r>
        <w:rPr>
          <w:rFonts w:hint="default" w:ascii="Calibri"/>
          <w:b/>
          <w:sz w:val="56"/>
          <w:szCs w:val="56"/>
          <w:lang w:val="en-US"/>
        </w:rPr>
        <w:t>KEBIJAKAN BAN S/M NTT TAHUN 2023</w:t>
      </w:r>
    </w:p>
    <w:p>
      <w:pPr>
        <w:pStyle w:val="7"/>
        <w:spacing w:before="5"/>
        <w:jc w:val="both"/>
        <w:rPr>
          <w:rFonts w:hint="default" w:ascii="Calibri"/>
          <w:b/>
          <w:sz w:val="56"/>
          <w:szCs w:val="56"/>
          <w:lang w:val="en-US"/>
        </w:rPr>
      </w:pPr>
      <w:r>
        <w:rPr>
          <w:rFonts w:hint="default" w:ascii="Calibri"/>
          <w:b/>
          <w:sz w:val="56"/>
          <w:szCs w:val="56"/>
          <w:lang w:val="en-US"/>
        </w:rPr>
        <w:t>1. KEBIJAKAN KUOTA SASARAN AKREDITASI BAN SM PROV.NTT THN 2023</w:t>
      </w:r>
      <w:r>
        <w:rPr>
          <w:rFonts w:hint="default" w:ascii="Calibri"/>
          <w:b/>
          <w:sz w:val="56"/>
          <w:szCs w:val="56"/>
          <w:lang w:val="en-US"/>
        </w:rPr>
        <w:br w:type="textWrapping"/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  <w:r>
        <w:rPr>
          <w:rFonts w:hint="default" w:ascii="Calibri"/>
          <w:b/>
          <w:sz w:val="56"/>
          <w:szCs w:val="56"/>
        </w:rPr>
        <w:t>SASARAN AKREDITASI PROV. NTT TAHUN 2023 = 4683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KUOTA AKREDITASI PROV. NTT TAHUN 2023 = 1.000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SEKOLAH/MADRASAH BELUM TERAKREDITASI (BT) = 278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SEKOLAH/MADRASAH TIDAK TERAKREDITASI (TT) = 68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SEKOLAH/MADRASAH RE 2018 = 534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SEKOLAH/MADRASAH AUTOMASI 2022 1 TAHUN = 822 S/M</w:t>
      </w:r>
      <w:r>
        <w:rPr>
          <w:rFonts w:hint="default" w:ascii="Calibri"/>
          <w:b/>
          <w:sz w:val="56"/>
          <w:szCs w:val="56"/>
        </w:rPr>
        <w:br w:type="textWrapping"/>
      </w:r>
      <w:r>
        <w:rPr>
          <w:rFonts w:hint="default" w:ascii="Calibri"/>
          <w:b/>
          <w:sz w:val="56"/>
          <w:szCs w:val="56"/>
        </w:rPr>
        <w:t>SEKOLAH/MADRASAH SERTIFIKAT KADALUWARSA = 2981 S/M</w:t>
      </w:r>
      <w:r>
        <w:rPr>
          <w:rFonts w:hint="default" w:ascii="Calibri"/>
          <w:b/>
          <w:sz w:val="19"/>
        </w:rPr>
        <w:br w:type="textWrapping"/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  <w:r>
        <w:drawing>
          <wp:inline distT="0" distB="0" distL="114300" distR="114300">
            <wp:extent cx="10313035" cy="5518150"/>
            <wp:effectExtent l="0" t="0" r="2540" b="635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313035" cy="55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  <w:r>
        <w:drawing>
          <wp:inline distT="0" distB="0" distL="114300" distR="114300">
            <wp:extent cx="10753090" cy="5158740"/>
            <wp:effectExtent l="0" t="0" r="635" b="381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0753090" cy="515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  <w:r>
        <w:drawing>
          <wp:inline distT="0" distB="0" distL="114300" distR="114300">
            <wp:extent cx="9969500" cy="5665470"/>
            <wp:effectExtent l="0" t="0" r="3175" b="190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969500" cy="566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  <w:r>
        <w:drawing>
          <wp:inline distT="0" distB="0" distL="114300" distR="114300">
            <wp:extent cx="10287000" cy="5217160"/>
            <wp:effectExtent l="0" t="0" r="0" b="254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0" cy="521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pStyle w:val="7"/>
        <w:spacing w:before="5"/>
        <w:rPr>
          <w:rFonts w:ascii="Calibri"/>
          <w:b/>
          <w:sz w:val="19"/>
        </w:rPr>
      </w:pPr>
    </w:p>
    <w:p>
      <w:pPr>
        <w:spacing w:before="0" w:line="795" w:lineRule="exact"/>
        <w:ind w:left="1534" w:right="0" w:firstLine="0"/>
        <w:jc w:val="left"/>
        <w:rPr>
          <w:rFonts w:hint="default" w:ascii="Century Gothic"/>
          <w:b/>
          <w:sz w:val="72"/>
        </w:rPr>
      </w:pPr>
      <w:r>
        <w:rPr>
          <w:rFonts w:hint="default" w:ascii="Century Gothic"/>
          <w:b/>
          <w:sz w:val="72"/>
        </w:rPr>
        <w:t>2. Kebijakan Kerjasama/Kemitraan Peningkatan Mutu  Pendidikan berdasarkan regulasi</w:t>
      </w: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  <w:r>
        <w:pict>
          <v:group id="docshapegroup3" o:spid="_x0000_s1026" o:spt="203" style="position:absolute;left:0pt;margin-left:0pt;margin-top:-11.8pt;height:100.7pt;width:65.65pt;mso-position-horizontal-relative:page;z-index:251659264;mso-width-relative:page;mso-height-relative:page;" coordorigin="0,-236" coordsize="1313,2014">
            <o:lock v:ext="edit"/>
            <v:shape id="docshape4" o:spid="_x0000_s1027" style="position:absolute;left:0;top:793;height:984;width:562;" fillcolor="#4471C4" filled="t" stroked="f" coordorigin="0,793" coordsize="562,984" path="m0,793l0,1777,562,1285,0,793xe">
              <v:path arrowok="t"/>
              <v:fill on="t" focussize="0,0"/>
              <v:stroke on="f"/>
              <v:imagedata o:title=""/>
              <o:lock v:ext="edit"/>
            </v:shape>
            <v:shape id="docshape5" o:spid="_x0000_s1028" o:spt="75" type="#_x0000_t75" style="position:absolute;left:189;top:-23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Century Gothic"/>
          <w:b/>
          <w:sz w:val="72"/>
        </w:rPr>
        <w:t>Dasar</w:t>
      </w:r>
      <w:r>
        <w:rPr>
          <w:rFonts w:ascii="Century Gothic"/>
          <w:b/>
          <w:spacing w:val="7"/>
          <w:sz w:val="72"/>
        </w:rPr>
        <w:t xml:space="preserve"> </w:t>
      </w:r>
      <w:r>
        <w:rPr>
          <w:rFonts w:ascii="Century Gothic"/>
          <w:b/>
          <w:sz w:val="72"/>
        </w:rPr>
        <w:t>Hukum</w:t>
      </w:r>
      <w:r>
        <w:rPr>
          <w:rFonts w:ascii="Century Gothic"/>
          <w:b/>
          <w:spacing w:val="-1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Kerjasama/Kemitraan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274" w:after="0" w:line="213" w:lineRule="auto"/>
        <w:ind w:left="2345" w:right="2188" w:hanging="812"/>
        <w:jc w:val="left"/>
        <w:rPr>
          <w:sz w:val="42"/>
        </w:rPr>
      </w:pPr>
      <w:r>
        <w:rPr>
          <w:spacing w:val="-6"/>
          <w:sz w:val="42"/>
        </w:rPr>
        <w:t>Undang-Undang</w:t>
      </w:r>
      <w:r>
        <w:rPr>
          <w:spacing w:val="-42"/>
          <w:sz w:val="42"/>
        </w:rPr>
        <w:t xml:space="preserve"> </w:t>
      </w:r>
      <w:r>
        <w:rPr>
          <w:spacing w:val="-6"/>
          <w:sz w:val="42"/>
        </w:rPr>
        <w:t>Republik</w:t>
      </w:r>
      <w:r>
        <w:rPr>
          <w:spacing w:val="-40"/>
          <w:sz w:val="42"/>
        </w:rPr>
        <w:t xml:space="preserve"> </w:t>
      </w:r>
      <w:r>
        <w:rPr>
          <w:spacing w:val="-6"/>
          <w:sz w:val="42"/>
        </w:rPr>
        <w:t>Indonesia</w:t>
      </w:r>
      <w:r>
        <w:rPr>
          <w:spacing w:val="-41"/>
          <w:sz w:val="42"/>
        </w:rPr>
        <w:t xml:space="preserve"> </w:t>
      </w:r>
      <w:r>
        <w:rPr>
          <w:spacing w:val="-6"/>
          <w:sz w:val="42"/>
        </w:rPr>
        <w:t>Nomor</w:t>
      </w:r>
      <w:r>
        <w:rPr>
          <w:spacing w:val="-37"/>
          <w:sz w:val="42"/>
        </w:rPr>
        <w:t xml:space="preserve"> </w:t>
      </w:r>
      <w:r>
        <w:rPr>
          <w:spacing w:val="-6"/>
          <w:sz w:val="42"/>
        </w:rPr>
        <w:t>23</w:t>
      </w:r>
      <w:r>
        <w:rPr>
          <w:spacing w:val="-40"/>
          <w:sz w:val="42"/>
        </w:rPr>
        <w:t xml:space="preserve"> </w:t>
      </w:r>
      <w:r>
        <w:rPr>
          <w:spacing w:val="-6"/>
          <w:sz w:val="42"/>
        </w:rPr>
        <w:t>Tahun</w:t>
      </w:r>
      <w:r>
        <w:rPr>
          <w:spacing w:val="-42"/>
          <w:sz w:val="42"/>
        </w:rPr>
        <w:t xml:space="preserve"> </w:t>
      </w:r>
      <w:r>
        <w:rPr>
          <w:spacing w:val="-6"/>
          <w:sz w:val="42"/>
        </w:rPr>
        <w:t>2014</w:t>
      </w:r>
      <w:r>
        <w:rPr>
          <w:spacing w:val="-40"/>
          <w:sz w:val="42"/>
        </w:rPr>
        <w:t xml:space="preserve"> </w:t>
      </w:r>
      <w:r>
        <w:rPr>
          <w:spacing w:val="-6"/>
          <w:sz w:val="42"/>
        </w:rPr>
        <w:t>tentang</w:t>
      </w:r>
      <w:r>
        <w:rPr>
          <w:spacing w:val="-44"/>
          <w:sz w:val="42"/>
        </w:rPr>
        <w:t xml:space="preserve"> </w:t>
      </w:r>
      <w:r>
        <w:rPr>
          <w:spacing w:val="-6"/>
          <w:sz w:val="42"/>
        </w:rPr>
        <w:t xml:space="preserve">Pemerintahan </w:t>
      </w:r>
      <w:r>
        <w:rPr>
          <w:spacing w:val="-2"/>
          <w:sz w:val="42"/>
        </w:rPr>
        <w:t>Daerah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117" w:after="0" w:line="480" w:lineRule="exact"/>
        <w:ind w:left="2345" w:right="0" w:hanging="812"/>
        <w:jc w:val="left"/>
        <w:rPr>
          <w:sz w:val="42"/>
        </w:rPr>
      </w:pPr>
      <w:r>
        <w:rPr>
          <w:spacing w:val="-6"/>
          <w:sz w:val="42"/>
        </w:rPr>
        <w:t>Peraturan</w:t>
      </w:r>
      <w:r>
        <w:rPr>
          <w:spacing w:val="-45"/>
          <w:sz w:val="42"/>
        </w:rPr>
        <w:t xml:space="preserve"> </w:t>
      </w:r>
      <w:r>
        <w:rPr>
          <w:spacing w:val="-6"/>
          <w:sz w:val="42"/>
        </w:rPr>
        <w:t>Pemerintah</w:t>
      </w:r>
      <w:r>
        <w:rPr>
          <w:spacing w:val="-41"/>
          <w:sz w:val="42"/>
        </w:rPr>
        <w:t xml:space="preserve"> </w:t>
      </w:r>
      <w:r>
        <w:rPr>
          <w:spacing w:val="-6"/>
          <w:sz w:val="42"/>
        </w:rPr>
        <w:t>Republik</w:t>
      </w:r>
      <w:r>
        <w:rPr>
          <w:spacing w:val="-37"/>
          <w:sz w:val="42"/>
        </w:rPr>
        <w:t xml:space="preserve"> </w:t>
      </w:r>
      <w:r>
        <w:rPr>
          <w:spacing w:val="-6"/>
          <w:sz w:val="42"/>
        </w:rPr>
        <w:t>Indonesia</w:t>
      </w:r>
      <w:r>
        <w:rPr>
          <w:spacing w:val="-40"/>
          <w:sz w:val="42"/>
        </w:rPr>
        <w:t xml:space="preserve"> </w:t>
      </w:r>
      <w:r>
        <w:rPr>
          <w:spacing w:val="-6"/>
          <w:sz w:val="42"/>
        </w:rPr>
        <w:t>Nomor</w:t>
      </w:r>
      <w:r>
        <w:rPr>
          <w:spacing w:val="-36"/>
          <w:sz w:val="42"/>
        </w:rPr>
        <w:t xml:space="preserve"> </w:t>
      </w:r>
      <w:r>
        <w:rPr>
          <w:spacing w:val="-6"/>
          <w:sz w:val="42"/>
        </w:rPr>
        <w:t>28</w:t>
      </w:r>
      <w:r>
        <w:rPr>
          <w:spacing w:val="-37"/>
          <w:sz w:val="42"/>
        </w:rPr>
        <w:t xml:space="preserve"> </w:t>
      </w:r>
      <w:r>
        <w:rPr>
          <w:spacing w:val="-6"/>
          <w:sz w:val="42"/>
        </w:rPr>
        <w:t>Tahun</w:t>
      </w:r>
      <w:r>
        <w:rPr>
          <w:spacing w:val="-40"/>
          <w:sz w:val="42"/>
        </w:rPr>
        <w:t xml:space="preserve"> </w:t>
      </w:r>
      <w:r>
        <w:rPr>
          <w:spacing w:val="-6"/>
          <w:sz w:val="42"/>
        </w:rPr>
        <w:t>2018</w:t>
      </w:r>
      <w:r>
        <w:rPr>
          <w:spacing w:val="-37"/>
          <w:sz w:val="42"/>
        </w:rPr>
        <w:t xml:space="preserve"> </w:t>
      </w:r>
      <w:r>
        <w:rPr>
          <w:spacing w:val="-6"/>
          <w:sz w:val="42"/>
        </w:rPr>
        <w:t>tentang</w:t>
      </w:r>
      <w:r>
        <w:rPr>
          <w:spacing w:val="-41"/>
          <w:sz w:val="42"/>
        </w:rPr>
        <w:t xml:space="preserve"> </w:t>
      </w:r>
      <w:r>
        <w:rPr>
          <w:spacing w:val="-6"/>
          <w:sz w:val="42"/>
        </w:rPr>
        <w:t>Kerjasama</w:t>
      </w:r>
    </w:p>
    <w:p>
      <w:pPr>
        <w:pStyle w:val="7"/>
        <w:spacing w:line="480" w:lineRule="exact"/>
        <w:ind w:left="2345"/>
      </w:pPr>
      <w:r>
        <w:t>Pemerintah</w:t>
      </w:r>
      <w:r>
        <w:rPr>
          <w:spacing w:val="-42"/>
        </w:rPr>
        <w:t xml:space="preserve"> </w:t>
      </w:r>
      <w:r>
        <w:rPr>
          <w:spacing w:val="-2"/>
        </w:rPr>
        <w:t>Daerah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154" w:after="0" w:line="213" w:lineRule="auto"/>
        <w:ind w:left="2345" w:right="1881" w:hanging="812"/>
        <w:jc w:val="left"/>
        <w:rPr>
          <w:sz w:val="42"/>
        </w:rPr>
      </w:pPr>
      <w:r>
        <w:rPr>
          <w:spacing w:val="-4"/>
          <w:sz w:val="42"/>
        </w:rPr>
        <w:t>Peraturan</w:t>
      </w:r>
      <w:r>
        <w:rPr>
          <w:spacing w:val="-45"/>
          <w:sz w:val="42"/>
        </w:rPr>
        <w:t xml:space="preserve"> </w:t>
      </w:r>
      <w:r>
        <w:rPr>
          <w:spacing w:val="-4"/>
          <w:sz w:val="42"/>
        </w:rPr>
        <w:t>Pemerintah</w:t>
      </w:r>
      <w:r>
        <w:rPr>
          <w:spacing w:val="-42"/>
          <w:sz w:val="42"/>
        </w:rPr>
        <w:t xml:space="preserve"> </w:t>
      </w:r>
      <w:r>
        <w:rPr>
          <w:spacing w:val="-4"/>
          <w:sz w:val="42"/>
        </w:rPr>
        <w:t>Republik</w:t>
      </w:r>
      <w:r>
        <w:rPr>
          <w:spacing w:val="-38"/>
          <w:sz w:val="42"/>
        </w:rPr>
        <w:t xml:space="preserve"> </w:t>
      </w:r>
      <w:r>
        <w:rPr>
          <w:spacing w:val="-4"/>
          <w:sz w:val="42"/>
        </w:rPr>
        <w:t>Indonesia</w:t>
      </w:r>
      <w:r>
        <w:rPr>
          <w:spacing w:val="-41"/>
          <w:sz w:val="42"/>
        </w:rPr>
        <w:t xml:space="preserve"> </w:t>
      </w:r>
      <w:r>
        <w:rPr>
          <w:spacing w:val="-4"/>
          <w:sz w:val="42"/>
        </w:rPr>
        <w:t>Nomor</w:t>
      </w:r>
      <w:r>
        <w:rPr>
          <w:spacing w:val="-36"/>
          <w:sz w:val="42"/>
        </w:rPr>
        <w:t xml:space="preserve"> </w:t>
      </w:r>
      <w:r>
        <w:rPr>
          <w:spacing w:val="-4"/>
          <w:sz w:val="42"/>
        </w:rPr>
        <w:t>4</w:t>
      </w:r>
      <w:r>
        <w:rPr>
          <w:spacing w:val="-40"/>
          <w:sz w:val="42"/>
        </w:rPr>
        <w:t xml:space="preserve"> </w:t>
      </w:r>
      <w:r>
        <w:rPr>
          <w:spacing w:val="-4"/>
          <w:sz w:val="42"/>
        </w:rPr>
        <w:t>Tahun</w:t>
      </w:r>
      <w:r>
        <w:rPr>
          <w:spacing w:val="-38"/>
          <w:sz w:val="42"/>
        </w:rPr>
        <w:t xml:space="preserve"> </w:t>
      </w:r>
      <w:r>
        <w:rPr>
          <w:spacing w:val="-4"/>
          <w:sz w:val="42"/>
        </w:rPr>
        <w:t>2022</w:t>
      </w:r>
      <w:r>
        <w:rPr>
          <w:spacing w:val="-40"/>
          <w:sz w:val="42"/>
        </w:rPr>
        <w:t xml:space="preserve"> </w:t>
      </w:r>
      <w:r>
        <w:rPr>
          <w:spacing w:val="-4"/>
          <w:sz w:val="42"/>
        </w:rPr>
        <w:t>tentang</w:t>
      </w:r>
      <w:r>
        <w:rPr>
          <w:spacing w:val="-42"/>
          <w:sz w:val="42"/>
        </w:rPr>
        <w:t xml:space="preserve"> </w:t>
      </w:r>
      <w:r>
        <w:rPr>
          <w:spacing w:val="-4"/>
          <w:sz w:val="42"/>
        </w:rPr>
        <w:t xml:space="preserve">Perubahan </w:t>
      </w:r>
      <w:r>
        <w:rPr>
          <w:sz w:val="42"/>
        </w:rPr>
        <w:t>atas</w:t>
      </w:r>
      <w:r>
        <w:rPr>
          <w:spacing w:val="-50"/>
          <w:sz w:val="42"/>
        </w:rPr>
        <w:t xml:space="preserve"> </w:t>
      </w:r>
      <w:r>
        <w:rPr>
          <w:sz w:val="42"/>
        </w:rPr>
        <w:t>Peraturan</w:t>
      </w:r>
      <w:r>
        <w:rPr>
          <w:spacing w:val="-54"/>
          <w:sz w:val="42"/>
        </w:rPr>
        <w:t xml:space="preserve"> </w:t>
      </w:r>
      <w:r>
        <w:rPr>
          <w:sz w:val="42"/>
        </w:rPr>
        <w:t>Pemerintah</w:t>
      </w:r>
      <w:r>
        <w:rPr>
          <w:spacing w:val="-52"/>
          <w:sz w:val="42"/>
        </w:rPr>
        <w:t xml:space="preserve"> </w:t>
      </w:r>
      <w:r>
        <w:rPr>
          <w:sz w:val="42"/>
        </w:rPr>
        <w:t>Nomor</w:t>
      </w:r>
      <w:r>
        <w:rPr>
          <w:spacing w:val="-45"/>
          <w:sz w:val="42"/>
        </w:rPr>
        <w:t xml:space="preserve"> </w:t>
      </w:r>
      <w:r>
        <w:rPr>
          <w:sz w:val="42"/>
        </w:rPr>
        <w:t>57</w:t>
      </w:r>
      <w:r>
        <w:rPr>
          <w:spacing w:val="-47"/>
          <w:sz w:val="42"/>
        </w:rPr>
        <w:t xml:space="preserve"> </w:t>
      </w:r>
      <w:r>
        <w:rPr>
          <w:sz w:val="42"/>
        </w:rPr>
        <w:t>Tahun</w:t>
      </w:r>
      <w:r>
        <w:rPr>
          <w:spacing w:val="-49"/>
          <w:sz w:val="42"/>
        </w:rPr>
        <w:t xml:space="preserve"> </w:t>
      </w:r>
      <w:r>
        <w:rPr>
          <w:sz w:val="42"/>
        </w:rPr>
        <w:t>2021</w:t>
      </w:r>
      <w:r>
        <w:rPr>
          <w:spacing w:val="-46"/>
          <w:sz w:val="42"/>
        </w:rPr>
        <w:t xml:space="preserve"> </w:t>
      </w:r>
      <w:r>
        <w:rPr>
          <w:sz w:val="42"/>
        </w:rPr>
        <w:t>tentang</w:t>
      </w:r>
      <w:r>
        <w:rPr>
          <w:spacing w:val="-51"/>
          <w:sz w:val="42"/>
        </w:rPr>
        <w:t xml:space="preserve"> </w:t>
      </w:r>
      <w:r>
        <w:rPr>
          <w:sz w:val="42"/>
        </w:rPr>
        <w:t>Standar</w:t>
      </w:r>
      <w:r>
        <w:rPr>
          <w:spacing w:val="-51"/>
          <w:sz w:val="42"/>
        </w:rPr>
        <w:t xml:space="preserve"> </w:t>
      </w:r>
      <w:r>
        <w:rPr>
          <w:sz w:val="42"/>
        </w:rPr>
        <w:t xml:space="preserve">Nasional </w:t>
      </w:r>
      <w:r>
        <w:rPr>
          <w:spacing w:val="-2"/>
          <w:sz w:val="42"/>
        </w:rPr>
        <w:t>Pendidikan.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122" w:after="0" w:line="480" w:lineRule="exact"/>
        <w:ind w:left="2345" w:right="0" w:hanging="812"/>
        <w:jc w:val="left"/>
        <w:rPr>
          <w:sz w:val="42"/>
        </w:rPr>
      </w:pPr>
      <w:r>
        <w:rPr>
          <w:spacing w:val="-6"/>
          <w:sz w:val="42"/>
        </w:rPr>
        <w:t>Peraturan</w:t>
      </w:r>
      <w:r>
        <w:rPr>
          <w:spacing w:val="-45"/>
          <w:sz w:val="42"/>
        </w:rPr>
        <w:t xml:space="preserve"> </w:t>
      </w:r>
      <w:r>
        <w:rPr>
          <w:spacing w:val="-6"/>
          <w:sz w:val="42"/>
        </w:rPr>
        <w:t>Pemerintah</w:t>
      </w:r>
      <w:r>
        <w:rPr>
          <w:spacing w:val="-44"/>
          <w:sz w:val="42"/>
        </w:rPr>
        <w:t xml:space="preserve"> </w:t>
      </w:r>
      <w:r>
        <w:rPr>
          <w:spacing w:val="-6"/>
          <w:sz w:val="42"/>
        </w:rPr>
        <w:t>Republik</w:t>
      </w:r>
      <w:r>
        <w:rPr>
          <w:spacing w:val="-37"/>
          <w:sz w:val="42"/>
        </w:rPr>
        <w:t xml:space="preserve"> </w:t>
      </w:r>
      <w:r>
        <w:rPr>
          <w:spacing w:val="-6"/>
          <w:sz w:val="42"/>
        </w:rPr>
        <w:t>Indonesia</w:t>
      </w:r>
      <w:r>
        <w:rPr>
          <w:spacing w:val="-42"/>
          <w:sz w:val="42"/>
        </w:rPr>
        <w:t xml:space="preserve"> </w:t>
      </w:r>
      <w:r>
        <w:rPr>
          <w:spacing w:val="-6"/>
          <w:sz w:val="42"/>
        </w:rPr>
        <w:t>Nomor</w:t>
      </w:r>
      <w:r>
        <w:rPr>
          <w:spacing w:val="-35"/>
          <w:sz w:val="42"/>
        </w:rPr>
        <w:t xml:space="preserve"> </w:t>
      </w:r>
      <w:r>
        <w:rPr>
          <w:spacing w:val="-6"/>
          <w:sz w:val="42"/>
        </w:rPr>
        <w:t>18</w:t>
      </w:r>
      <w:r>
        <w:rPr>
          <w:spacing w:val="-36"/>
          <w:sz w:val="42"/>
        </w:rPr>
        <w:t xml:space="preserve"> </w:t>
      </w:r>
      <w:r>
        <w:rPr>
          <w:spacing w:val="-6"/>
          <w:sz w:val="42"/>
        </w:rPr>
        <w:t>Tahun</w:t>
      </w:r>
      <w:r>
        <w:rPr>
          <w:spacing w:val="-41"/>
          <w:sz w:val="42"/>
        </w:rPr>
        <w:t xml:space="preserve"> </w:t>
      </w:r>
      <w:r>
        <w:rPr>
          <w:spacing w:val="-6"/>
          <w:sz w:val="42"/>
        </w:rPr>
        <w:t>2022</w:t>
      </w:r>
      <w:r>
        <w:rPr>
          <w:spacing w:val="-41"/>
          <w:sz w:val="42"/>
        </w:rPr>
        <w:t xml:space="preserve"> </w:t>
      </w:r>
      <w:r>
        <w:rPr>
          <w:spacing w:val="-6"/>
          <w:sz w:val="42"/>
        </w:rPr>
        <w:t>tentang</w:t>
      </w:r>
      <w:r>
        <w:rPr>
          <w:spacing w:val="-43"/>
          <w:sz w:val="42"/>
        </w:rPr>
        <w:t xml:space="preserve"> </w:t>
      </w:r>
      <w:r>
        <w:rPr>
          <w:spacing w:val="-6"/>
          <w:sz w:val="42"/>
        </w:rPr>
        <w:t>Perubahan</w:t>
      </w:r>
    </w:p>
    <w:p>
      <w:pPr>
        <w:pStyle w:val="7"/>
        <w:spacing w:line="480" w:lineRule="exact"/>
        <w:ind w:left="2345"/>
      </w:pPr>
      <w:r>
        <w:rPr>
          <w:spacing w:val="-4"/>
        </w:rPr>
        <w:t>Atas</w:t>
      </w:r>
      <w:r>
        <w:rPr>
          <w:spacing w:val="-41"/>
        </w:rPr>
        <w:t xml:space="preserve"> </w:t>
      </w:r>
      <w:r>
        <w:rPr>
          <w:spacing w:val="-4"/>
        </w:rPr>
        <w:t>Peraturan</w:t>
      </w:r>
      <w:r>
        <w:rPr>
          <w:spacing w:val="-49"/>
        </w:rPr>
        <w:t xml:space="preserve"> </w:t>
      </w:r>
      <w:r>
        <w:rPr>
          <w:spacing w:val="-4"/>
        </w:rPr>
        <w:t>Pemerintah</w:t>
      </w:r>
      <w:r>
        <w:rPr>
          <w:spacing w:val="-42"/>
        </w:rPr>
        <w:t xml:space="preserve"> </w:t>
      </w:r>
      <w:r>
        <w:rPr>
          <w:spacing w:val="-4"/>
        </w:rPr>
        <w:t>Nomor</w:t>
      </w:r>
      <w:r>
        <w:rPr>
          <w:spacing w:val="-37"/>
        </w:rPr>
        <w:t xml:space="preserve"> </w:t>
      </w:r>
      <w:r>
        <w:rPr>
          <w:spacing w:val="-4"/>
        </w:rPr>
        <w:t>48</w:t>
      </w:r>
      <w:r>
        <w:rPr>
          <w:spacing w:val="-38"/>
        </w:rPr>
        <w:t xml:space="preserve"> </w:t>
      </w:r>
      <w:r>
        <w:rPr>
          <w:spacing w:val="-4"/>
        </w:rPr>
        <w:t>Tahun</w:t>
      </w:r>
      <w:r>
        <w:rPr>
          <w:spacing w:val="-41"/>
        </w:rPr>
        <w:t xml:space="preserve"> </w:t>
      </w:r>
      <w:r>
        <w:rPr>
          <w:spacing w:val="-4"/>
        </w:rPr>
        <w:t>2008</w:t>
      </w:r>
      <w:r>
        <w:rPr>
          <w:spacing w:val="-36"/>
        </w:rPr>
        <w:t xml:space="preserve"> </w:t>
      </w:r>
      <w:r>
        <w:rPr>
          <w:spacing w:val="-4"/>
        </w:rPr>
        <w:t>tentang</w:t>
      </w:r>
      <w:r>
        <w:rPr>
          <w:spacing w:val="-45"/>
        </w:rPr>
        <w:t xml:space="preserve"> </w:t>
      </w:r>
      <w:r>
        <w:rPr>
          <w:spacing w:val="-4"/>
        </w:rPr>
        <w:t>Pendanaan</w:t>
      </w:r>
      <w:r>
        <w:rPr>
          <w:spacing w:val="-44"/>
        </w:rPr>
        <w:t xml:space="preserve"> </w:t>
      </w:r>
      <w:r>
        <w:rPr>
          <w:spacing w:val="-4"/>
        </w:rPr>
        <w:t>pendidikan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151" w:after="0" w:line="213" w:lineRule="auto"/>
        <w:ind w:left="2345" w:right="1554" w:hanging="812"/>
        <w:jc w:val="left"/>
        <w:rPr>
          <w:sz w:val="42"/>
        </w:rPr>
      </w:pPr>
      <w:r>
        <w:rPr>
          <w:sz w:val="42"/>
        </w:rPr>
        <w:t>Peraturan</w:t>
      </w:r>
      <w:r>
        <w:rPr>
          <w:spacing w:val="-53"/>
          <w:sz w:val="42"/>
        </w:rPr>
        <w:t xml:space="preserve"> </w:t>
      </w:r>
      <w:r>
        <w:rPr>
          <w:sz w:val="42"/>
        </w:rPr>
        <w:t>Menteri</w:t>
      </w:r>
      <w:r>
        <w:rPr>
          <w:spacing w:val="-49"/>
          <w:sz w:val="42"/>
        </w:rPr>
        <w:t xml:space="preserve"> </w:t>
      </w:r>
      <w:r>
        <w:rPr>
          <w:sz w:val="42"/>
        </w:rPr>
        <w:t>Dalam</w:t>
      </w:r>
      <w:r>
        <w:rPr>
          <w:spacing w:val="-48"/>
          <w:sz w:val="42"/>
        </w:rPr>
        <w:t xml:space="preserve"> </w:t>
      </w:r>
      <w:r>
        <w:rPr>
          <w:sz w:val="42"/>
        </w:rPr>
        <w:t>Negeri</w:t>
      </w:r>
      <w:r>
        <w:rPr>
          <w:spacing w:val="-50"/>
          <w:sz w:val="42"/>
        </w:rPr>
        <w:t xml:space="preserve"> </w:t>
      </w:r>
      <w:r>
        <w:rPr>
          <w:sz w:val="42"/>
        </w:rPr>
        <w:t>Republik</w:t>
      </w:r>
      <w:r>
        <w:rPr>
          <w:spacing w:val="-49"/>
          <w:sz w:val="42"/>
        </w:rPr>
        <w:t xml:space="preserve"> </w:t>
      </w:r>
      <w:r>
        <w:rPr>
          <w:sz w:val="42"/>
        </w:rPr>
        <w:t>Indonesia</w:t>
      </w:r>
      <w:r>
        <w:rPr>
          <w:spacing w:val="-46"/>
          <w:sz w:val="42"/>
        </w:rPr>
        <w:t xml:space="preserve"> </w:t>
      </w:r>
      <w:r>
        <w:rPr>
          <w:sz w:val="42"/>
        </w:rPr>
        <w:t>Nomor</w:t>
      </w:r>
      <w:r>
        <w:rPr>
          <w:spacing w:val="-45"/>
          <w:sz w:val="42"/>
        </w:rPr>
        <w:t xml:space="preserve"> </w:t>
      </w:r>
      <w:r>
        <w:rPr>
          <w:sz w:val="42"/>
        </w:rPr>
        <w:t>22</w:t>
      </w:r>
      <w:r>
        <w:rPr>
          <w:spacing w:val="-47"/>
          <w:sz w:val="42"/>
        </w:rPr>
        <w:t xml:space="preserve"> </w:t>
      </w:r>
      <w:r>
        <w:rPr>
          <w:sz w:val="42"/>
        </w:rPr>
        <w:t>Tahun</w:t>
      </w:r>
      <w:r>
        <w:rPr>
          <w:spacing w:val="-48"/>
          <w:sz w:val="42"/>
        </w:rPr>
        <w:t xml:space="preserve"> </w:t>
      </w:r>
      <w:r>
        <w:rPr>
          <w:sz w:val="42"/>
        </w:rPr>
        <w:t>2020</w:t>
      </w:r>
      <w:r>
        <w:rPr>
          <w:spacing w:val="-46"/>
          <w:sz w:val="42"/>
        </w:rPr>
        <w:t xml:space="preserve"> </w:t>
      </w:r>
      <w:r>
        <w:rPr>
          <w:sz w:val="42"/>
        </w:rPr>
        <w:t xml:space="preserve">tentang </w:t>
      </w:r>
      <w:r>
        <w:rPr>
          <w:spacing w:val="-6"/>
          <w:sz w:val="42"/>
        </w:rPr>
        <w:t>Tata</w:t>
      </w:r>
      <w:r>
        <w:rPr>
          <w:spacing w:val="-46"/>
          <w:sz w:val="42"/>
        </w:rPr>
        <w:t xml:space="preserve"> </w:t>
      </w:r>
      <w:r>
        <w:rPr>
          <w:spacing w:val="-6"/>
          <w:sz w:val="42"/>
        </w:rPr>
        <w:t>Cara</w:t>
      </w:r>
      <w:r>
        <w:rPr>
          <w:spacing w:val="-44"/>
          <w:sz w:val="42"/>
        </w:rPr>
        <w:t xml:space="preserve"> </w:t>
      </w:r>
      <w:r>
        <w:rPr>
          <w:spacing w:val="-6"/>
          <w:sz w:val="42"/>
        </w:rPr>
        <w:t>Kerja</w:t>
      </w:r>
      <w:r>
        <w:rPr>
          <w:spacing w:val="-46"/>
          <w:sz w:val="42"/>
        </w:rPr>
        <w:t xml:space="preserve"> </w:t>
      </w:r>
      <w:r>
        <w:rPr>
          <w:spacing w:val="-6"/>
          <w:sz w:val="42"/>
        </w:rPr>
        <w:t>Sama</w:t>
      </w:r>
      <w:r>
        <w:rPr>
          <w:spacing w:val="-43"/>
          <w:sz w:val="42"/>
        </w:rPr>
        <w:t xml:space="preserve"> </w:t>
      </w:r>
      <w:r>
        <w:rPr>
          <w:spacing w:val="-6"/>
          <w:sz w:val="42"/>
        </w:rPr>
        <w:t>Daerah</w:t>
      </w:r>
      <w:r>
        <w:rPr>
          <w:spacing w:val="-45"/>
          <w:sz w:val="42"/>
        </w:rPr>
        <w:t xml:space="preserve"> </w:t>
      </w:r>
      <w:r>
        <w:rPr>
          <w:spacing w:val="-6"/>
          <w:sz w:val="42"/>
        </w:rPr>
        <w:t>dengan</w:t>
      </w:r>
      <w:r>
        <w:rPr>
          <w:spacing w:val="-48"/>
          <w:sz w:val="42"/>
        </w:rPr>
        <w:t xml:space="preserve"> </w:t>
      </w:r>
      <w:r>
        <w:rPr>
          <w:spacing w:val="-6"/>
          <w:sz w:val="42"/>
        </w:rPr>
        <w:t>Daerah</w:t>
      </w:r>
      <w:r>
        <w:rPr>
          <w:spacing w:val="-46"/>
          <w:sz w:val="42"/>
        </w:rPr>
        <w:t xml:space="preserve"> </w:t>
      </w:r>
      <w:r>
        <w:rPr>
          <w:spacing w:val="-6"/>
          <w:sz w:val="42"/>
        </w:rPr>
        <w:t>Lainnya</w:t>
      </w:r>
      <w:r>
        <w:rPr>
          <w:spacing w:val="-47"/>
          <w:sz w:val="42"/>
        </w:rPr>
        <w:t xml:space="preserve"> </w:t>
      </w:r>
      <w:r>
        <w:rPr>
          <w:spacing w:val="-6"/>
          <w:sz w:val="42"/>
        </w:rPr>
        <w:t>dan</w:t>
      </w:r>
      <w:r>
        <w:rPr>
          <w:spacing w:val="-46"/>
          <w:sz w:val="42"/>
        </w:rPr>
        <w:t xml:space="preserve"> </w:t>
      </w:r>
      <w:r>
        <w:rPr>
          <w:spacing w:val="-6"/>
          <w:sz w:val="42"/>
        </w:rPr>
        <w:t>Kerja</w:t>
      </w:r>
      <w:r>
        <w:rPr>
          <w:spacing w:val="-46"/>
          <w:sz w:val="42"/>
        </w:rPr>
        <w:t xml:space="preserve"> </w:t>
      </w:r>
      <w:r>
        <w:rPr>
          <w:spacing w:val="-6"/>
          <w:sz w:val="42"/>
        </w:rPr>
        <w:t>Sama</w:t>
      </w:r>
      <w:r>
        <w:rPr>
          <w:spacing w:val="-43"/>
          <w:sz w:val="42"/>
        </w:rPr>
        <w:t xml:space="preserve"> </w:t>
      </w:r>
      <w:r>
        <w:rPr>
          <w:spacing w:val="-6"/>
          <w:sz w:val="42"/>
        </w:rPr>
        <w:t>Daerah</w:t>
      </w:r>
      <w:r>
        <w:rPr>
          <w:spacing w:val="-45"/>
          <w:sz w:val="42"/>
        </w:rPr>
        <w:t xml:space="preserve"> </w:t>
      </w:r>
      <w:r>
        <w:rPr>
          <w:spacing w:val="-6"/>
          <w:sz w:val="42"/>
        </w:rPr>
        <w:t xml:space="preserve">dengan </w:t>
      </w:r>
      <w:r>
        <w:rPr>
          <w:sz w:val="42"/>
        </w:rPr>
        <w:t>Pihak</w:t>
      </w:r>
      <w:r>
        <w:rPr>
          <w:spacing w:val="-1"/>
          <w:sz w:val="42"/>
        </w:rPr>
        <w:t xml:space="preserve"> </w:t>
      </w:r>
      <w:r>
        <w:rPr>
          <w:sz w:val="42"/>
        </w:rPr>
        <w:t>Ketiga</w:t>
      </w:r>
    </w:p>
    <w:p>
      <w:pPr>
        <w:pStyle w:val="9"/>
        <w:numPr>
          <w:ilvl w:val="0"/>
          <w:numId w:val="1"/>
        </w:numPr>
        <w:tabs>
          <w:tab w:val="left" w:pos="2345"/>
          <w:tab w:val="left" w:pos="2346"/>
        </w:tabs>
        <w:spacing w:before="168" w:after="0" w:line="213" w:lineRule="auto"/>
        <w:ind w:left="2345" w:right="1702" w:hanging="812"/>
        <w:jc w:val="left"/>
        <w:rPr>
          <w:sz w:val="42"/>
        </w:rPr>
      </w:pPr>
      <w:r>
        <w:rPr>
          <w:spacing w:val="-2"/>
          <w:sz w:val="42"/>
        </w:rPr>
        <w:t>Peraturan</w:t>
      </w:r>
      <w:r>
        <w:rPr>
          <w:spacing w:val="-51"/>
          <w:sz w:val="42"/>
        </w:rPr>
        <w:t xml:space="preserve"> </w:t>
      </w:r>
      <w:r>
        <w:rPr>
          <w:spacing w:val="-2"/>
          <w:sz w:val="42"/>
        </w:rPr>
        <w:t>Menteri</w:t>
      </w:r>
      <w:r>
        <w:rPr>
          <w:spacing w:val="-47"/>
          <w:sz w:val="42"/>
        </w:rPr>
        <w:t xml:space="preserve"> </w:t>
      </w:r>
      <w:r>
        <w:rPr>
          <w:spacing w:val="-2"/>
          <w:sz w:val="42"/>
        </w:rPr>
        <w:t>Dalam</w:t>
      </w:r>
      <w:r>
        <w:rPr>
          <w:spacing w:val="-46"/>
          <w:sz w:val="42"/>
        </w:rPr>
        <w:t xml:space="preserve"> </w:t>
      </w:r>
      <w:r>
        <w:rPr>
          <w:spacing w:val="-2"/>
          <w:sz w:val="42"/>
        </w:rPr>
        <w:t>Negeri</w:t>
      </w:r>
      <w:r>
        <w:rPr>
          <w:spacing w:val="-48"/>
          <w:sz w:val="42"/>
        </w:rPr>
        <w:t xml:space="preserve"> </w:t>
      </w:r>
      <w:r>
        <w:rPr>
          <w:spacing w:val="-2"/>
          <w:sz w:val="42"/>
        </w:rPr>
        <w:t>Republik</w:t>
      </w:r>
      <w:r>
        <w:rPr>
          <w:spacing w:val="-47"/>
          <w:sz w:val="42"/>
        </w:rPr>
        <w:t xml:space="preserve"> </w:t>
      </w:r>
      <w:r>
        <w:rPr>
          <w:spacing w:val="-2"/>
          <w:sz w:val="42"/>
        </w:rPr>
        <w:t>Indonesia</w:t>
      </w:r>
      <w:r>
        <w:rPr>
          <w:spacing w:val="-44"/>
          <w:sz w:val="42"/>
        </w:rPr>
        <w:t xml:space="preserve"> </w:t>
      </w:r>
      <w:r>
        <w:rPr>
          <w:spacing w:val="-2"/>
          <w:sz w:val="42"/>
        </w:rPr>
        <w:t>Nomor</w:t>
      </w:r>
      <w:r>
        <w:rPr>
          <w:spacing w:val="-43"/>
          <w:sz w:val="42"/>
        </w:rPr>
        <w:t xml:space="preserve"> </w:t>
      </w:r>
      <w:r>
        <w:rPr>
          <w:spacing w:val="-2"/>
          <w:sz w:val="42"/>
        </w:rPr>
        <w:t>90</w:t>
      </w:r>
      <w:r>
        <w:rPr>
          <w:spacing w:val="-44"/>
          <w:sz w:val="42"/>
        </w:rPr>
        <w:t xml:space="preserve"> </w:t>
      </w:r>
      <w:r>
        <w:rPr>
          <w:spacing w:val="-2"/>
          <w:sz w:val="42"/>
        </w:rPr>
        <w:t>Tahun</w:t>
      </w:r>
      <w:r>
        <w:rPr>
          <w:spacing w:val="-46"/>
          <w:sz w:val="42"/>
        </w:rPr>
        <w:t xml:space="preserve"> </w:t>
      </w:r>
      <w:r>
        <w:rPr>
          <w:spacing w:val="-2"/>
          <w:sz w:val="42"/>
        </w:rPr>
        <w:t>2019</w:t>
      </w:r>
      <w:r>
        <w:rPr>
          <w:spacing w:val="-45"/>
          <w:sz w:val="42"/>
        </w:rPr>
        <w:t xml:space="preserve"> </w:t>
      </w:r>
      <w:r>
        <w:rPr>
          <w:spacing w:val="-2"/>
          <w:sz w:val="42"/>
        </w:rPr>
        <w:t>tentang Klasifikasi,</w:t>
      </w:r>
      <w:r>
        <w:rPr>
          <w:spacing w:val="-45"/>
          <w:sz w:val="42"/>
        </w:rPr>
        <w:t xml:space="preserve"> </w:t>
      </w:r>
      <w:r>
        <w:rPr>
          <w:spacing w:val="-2"/>
          <w:sz w:val="42"/>
        </w:rPr>
        <w:t>Kodefikasi,</w:t>
      </w:r>
      <w:r>
        <w:rPr>
          <w:spacing w:val="-43"/>
          <w:sz w:val="42"/>
        </w:rPr>
        <w:t xml:space="preserve"> </w:t>
      </w:r>
      <w:r>
        <w:rPr>
          <w:spacing w:val="-2"/>
          <w:sz w:val="42"/>
        </w:rPr>
        <w:t>dan</w:t>
      </w:r>
      <w:r>
        <w:rPr>
          <w:spacing w:val="-43"/>
          <w:sz w:val="42"/>
        </w:rPr>
        <w:t xml:space="preserve"> </w:t>
      </w:r>
      <w:r>
        <w:rPr>
          <w:spacing w:val="-2"/>
          <w:sz w:val="42"/>
        </w:rPr>
        <w:t>Nomenklatur</w:t>
      </w:r>
      <w:r>
        <w:rPr>
          <w:spacing w:val="-47"/>
          <w:sz w:val="42"/>
        </w:rPr>
        <w:t xml:space="preserve"> </w:t>
      </w:r>
      <w:r>
        <w:rPr>
          <w:spacing w:val="-2"/>
          <w:sz w:val="42"/>
        </w:rPr>
        <w:t>Perencanaan</w:t>
      </w:r>
      <w:r>
        <w:rPr>
          <w:spacing w:val="-48"/>
          <w:sz w:val="42"/>
        </w:rPr>
        <w:t xml:space="preserve"> </w:t>
      </w:r>
      <w:r>
        <w:rPr>
          <w:spacing w:val="-2"/>
          <w:sz w:val="42"/>
        </w:rPr>
        <w:t>Pembangunan</w:t>
      </w:r>
      <w:r>
        <w:rPr>
          <w:spacing w:val="-49"/>
          <w:sz w:val="42"/>
        </w:rPr>
        <w:t xml:space="preserve"> </w:t>
      </w:r>
      <w:r>
        <w:rPr>
          <w:spacing w:val="-2"/>
          <w:sz w:val="42"/>
        </w:rPr>
        <w:t>dan</w:t>
      </w:r>
      <w:r>
        <w:rPr>
          <w:spacing w:val="-45"/>
          <w:sz w:val="42"/>
        </w:rPr>
        <w:t xml:space="preserve"> </w:t>
      </w:r>
      <w:r>
        <w:rPr>
          <w:spacing w:val="-2"/>
          <w:sz w:val="42"/>
        </w:rPr>
        <w:t>Keuangan Daerah</w:t>
      </w:r>
    </w:p>
    <w:p>
      <w:pPr>
        <w:spacing w:after="0" w:line="213" w:lineRule="auto"/>
        <w:jc w:val="left"/>
        <w:rPr>
          <w:sz w:val="42"/>
        </w:rPr>
        <w:sectPr>
          <w:footerReference r:id="rId5" w:type="default"/>
          <w:pgSz w:w="19200" w:h="10800" w:orient="landscape"/>
          <w:pgMar w:top="280" w:right="0" w:bottom="560" w:left="1000" w:header="0" w:footer="363" w:gutter="0"/>
          <w:pgNumType w:start="2"/>
          <w:cols w:space="720" w:num="1"/>
        </w:sectPr>
      </w:pPr>
    </w:p>
    <w:p>
      <w:pPr>
        <w:spacing w:before="0" w:line="725" w:lineRule="exact"/>
        <w:ind w:left="2296" w:right="0" w:firstLine="0"/>
        <w:jc w:val="left"/>
        <w:rPr>
          <w:rFonts w:ascii="Century Gothic"/>
          <w:b/>
          <w:sz w:val="72"/>
        </w:rPr>
      </w:pPr>
      <w:r>
        <w:pict>
          <v:group id="docshapegroup6" o:spid="_x0000_s1029" o:spt="203" style="position:absolute;left:0pt;margin-left:0pt;margin-top:2pt;height:100.7pt;width:65.65pt;mso-position-horizontal-relative:page;z-index:-251645952;mso-width-relative:page;mso-height-relative:page;" coordorigin="0,41" coordsize="1313,2014">
            <o:lock v:ext="edit"/>
            <v:shape id="docshape7" o:spid="_x0000_s1030" style="position:absolute;left:0;top:1070;height:984;width:562;" fillcolor="#4471C4" filled="t" stroked="f" coordorigin="0,1070" coordsize="562,984" path="m0,1070l0,2054,562,1562,0,1070xe">
              <v:path arrowok="t"/>
              <v:fill on="t" focussize="0,0"/>
              <v:stroke on="f"/>
              <v:imagedata o:title=""/>
              <o:lock v:ext="edit"/>
            </v:shape>
            <v:shape id="docshape8" o:spid="_x0000_s1031" o:spt="75" type="#_x0000_t75" style="position:absolute;left:189;top:40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pict>
          <v:group id="docshapegroup9" o:spid="_x0000_s1032" o:spt="203" style="position:absolute;left:0pt;margin-left:320.5pt;margin-top:190.55pt;height:330.1pt;width:282.55pt;mso-position-horizontal-relative:page;mso-position-vertical-relative:page;z-index:251660288;mso-width-relative:page;mso-height-relative:page;" coordorigin="6410,3811" coordsize="5651,6602">
            <o:lock v:ext="edit"/>
            <v:shape id="docshape10" o:spid="_x0000_s1033" o:spt="75" type="#_x0000_t75" style="position:absolute;left:6410;top:3811;height:6602;width:5651;" filled="f" stroked="f" coordsize="21600,21600">
              <v:path/>
              <v:fill on="f" focussize="0,0"/>
              <v:stroke on="f"/>
              <v:imagedata r:id="rId17" o:title=""/>
              <o:lock v:ext="edit" aspectratio="t"/>
            </v:shape>
            <v:shape id="docshape11" o:spid="_x0000_s1034" o:spt="202" type="#_x0000_t202" style="position:absolute;left:6667;top:3970;height:4653;width:3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rFonts w:ascii="Cambria Math" w:hAnsi="Cambria Math"/>
                        <w:sz w:val="36"/>
                      </w:rPr>
                    </w:pPr>
                    <w:r>
                      <w:rPr>
                        <w:rFonts w:ascii="Cambria Math" w:hAnsi="Cambria Math"/>
                        <w:sz w:val="36"/>
                      </w:rPr>
                      <w:t>▸</w:t>
                    </w:r>
                  </w:p>
                  <w:p>
                    <w:pPr>
                      <w:spacing w:before="0" w:line="240" w:lineRule="auto"/>
                      <w:rPr>
                        <w:rFonts w:ascii="Cambria Math"/>
                        <w:sz w:val="36"/>
                      </w:rPr>
                    </w:pPr>
                  </w:p>
                  <w:p>
                    <w:pPr>
                      <w:spacing w:before="0" w:line="240" w:lineRule="auto"/>
                      <w:rPr>
                        <w:rFonts w:ascii="Cambria Math"/>
                        <w:sz w:val="36"/>
                      </w:rPr>
                    </w:pPr>
                  </w:p>
                  <w:p>
                    <w:pPr>
                      <w:spacing w:before="9" w:line="240" w:lineRule="auto"/>
                      <w:rPr>
                        <w:rFonts w:ascii="Cambria Math"/>
                        <w:sz w:val="52"/>
                      </w:rPr>
                    </w:pPr>
                  </w:p>
                  <w:p>
                    <w:pPr>
                      <w:spacing w:before="1"/>
                      <w:ind w:left="0" w:right="0" w:firstLine="0"/>
                      <w:jc w:val="left"/>
                      <w:rPr>
                        <w:rFonts w:ascii="Calibri"/>
                        <w:sz w:val="36"/>
                      </w:rPr>
                    </w:pPr>
                    <w:r>
                      <w:rPr>
                        <w:rFonts w:ascii="Calibri"/>
                        <w:spacing w:val="-5"/>
                        <w:sz w:val="36"/>
                      </w:rPr>
                      <w:t>1.</w:t>
                    </w:r>
                  </w:p>
                  <w:p>
                    <w:pPr>
                      <w:spacing w:before="0" w:line="240" w:lineRule="auto"/>
                      <w:rPr>
                        <w:rFonts w:ascii="Calibri"/>
                        <w:sz w:val="36"/>
                      </w:rPr>
                    </w:pPr>
                  </w:p>
                  <w:p>
                    <w:pPr>
                      <w:spacing w:before="319"/>
                      <w:ind w:left="0" w:right="0" w:firstLine="0"/>
                      <w:jc w:val="left"/>
                      <w:rPr>
                        <w:rFonts w:ascii="Calibri"/>
                        <w:sz w:val="36"/>
                      </w:rPr>
                    </w:pPr>
                    <w:r>
                      <w:rPr>
                        <w:rFonts w:ascii="Calibri"/>
                        <w:spacing w:val="-5"/>
                        <w:sz w:val="36"/>
                      </w:rPr>
                      <w:t>2.</w:t>
                    </w:r>
                  </w:p>
                  <w:p>
                    <w:pPr>
                      <w:spacing w:before="0" w:line="240" w:lineRule="auto"/>
                      <w:rPr>
                        <w:rFonts w:ascii="Calibri"/>
                        <w:sz w:val="36"/>
                      </w:rPr>
                    </w:pPr>
                  </w:p>
                  <w:p>
                    <w:pPr>
                      <w:spacing w:before="318" w:line="433" w:lineRule="exact"/>
                      <w:ind w:left="0" w:right="0" w:firstLine="0"/>
                      <w:jc w:val="left"/>
                      <w:rPr>
                        <w:rFonts w:ascii="Calibri"/>
                        <w:sz w:val="36"/>
                      </w:rPr>
                    </w:pPr>
                    <w:r>
                      <w:rPr>
                        <w:rFonts w:ascii="Calibri"/>
                        <w:spacing w:val="-5"/>
                        <w:sz w:val="36"/>
                      </w:rPr>
                      <w:t>3.</w:t>
                    </w:r>
                  </w:p>
                </w:txbxContent>
              </v:textbox>
            </v:shape>
            <v:shape id="docshape12" o:spid="_x0000_s1035" o:spt="202" type="#_x0000_t202" style="position:absolute;left:7387;top:4011;height:5293;width:4250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303" w:lineRule="exact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Dalam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Nomenklatur</w:t>
                    </w:r>
                    <w:r>
                      <w:rPr>
                        <w:rFonts w:ascii="Calibri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32"/>
                      </w:rPr>
                      <w:t>Urusan</w:t>
                    </w:r>
                  </w:p>
                  <w:p>
                    <w:pPr>
                      <w:spacing w:before="14" w:line="211" w:lineRule="auto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provinsi,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Permendagri</w:t>
                    </w:r>
                    <w:r>
                      <w:rPr>
                        <w:rFonts w:ascii="Calibri"/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Nomor</w:t>
                    </w:r>
                    <w:r>
                      <w:rPr>
                        <w:rFonts w:ascii="Calibri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90 Tahun 2019 mengatur Urusan Pendidikan</w:t>
                    </w:r>
                    <w:r>
                      <w:rPr>
                        <w:rFonts w:ascii="Calibri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yang</w:t>
                    </w:r>
                    <w:r>
                      <w:rPr>
                        <w:rFonts w:ascii="Calibri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relevan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dengan akreditasi SM sebagai berikut:</w:t>
                    </w:r>
                  </w:p>
                  <w:p>
                    <w:pPr>
                      <w:spacing w:before="163" w:line="213" w:lineRule="auto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Penyiapan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dan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Tindak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Lanjut Evaluasi Satuan Pendidikan Menengah Atas</w:t>
                    </w:r>
                  </w:p>
                  <w:p>
                    <w:pPr>
                      <w:spacing w:before="158" w:line="211" w:lineRule="auto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Penyiapan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dan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Tindak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Lanjut Evaluasi Satuan Pendidikan Menengah Kejuruan</w:t>
                    </w:r>
                  </w:p>
                  <w:p>
                    <w:pPr>
                      <w:spacing w:before="163" w:line="213" w:lineRule="auto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Penyiapan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dan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Tindak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Lanjut Evaluasi Satuan</w:t>
                    </w:r>
                    <w:r>
                      <w:rPr>
                        <w:rFonts w:ascii="Calibri"/>
                        <w:spacing w:val="40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Pendidikan Pendidikan Khusus</w:t>
                    </w:r>
                  </w:p>
                </w:txbxContent>
              </v:textbox>
            </v:shape>
          </v:group>
        </w:pict>
      </w:r>
      <w:r>
        <w:rPr>
          <w:rFonts w:ascii="Century Gothic"/>
          <w:b/>
          <w:spacing w:val="-8"/>
          <w:sz w:val="72"/>
        </w:rPr>
        <w:t>Kerjasama/Kemitraan</w:t>
      </w:r>
      <w:r>
        <w:rPr>
          <w:rFonts w:ascii="Century Gothic"/>
          <w:b/>
          <w:spacing w:val="-19"/>
          <w:sz w:val="72"/>
        </w:rPr>
        <w:t xml:space="preserve"> </w:t>
      </w:r>
      <w:r>
        <w:rPr>
          <w:rFonts w:ascii="Century Gothic"/>
          <w:b/>
          <w:spacing w:val="-8"/>
          <w:sz w:val="72"/>
        </w:rPr>
        <w:t>Peningkatan</w:t>
      </w:r>
      <w:r>
        <w:rPr>
          <w:rFonts w:ascii="Century Gothic"/>
          <w:b/>
          <w:spacing w:val="-20"/>
          <w:sz w:val="72"/>
        </w:rPr>
        <w:t xml:space="preserve"> </w:t>
      </w:r>
      <w:r>
        <w:rPr>
          <w:rFonts w:ascii="Century Gothic"/>
          <w:b/>
          <w:spacing w:val="-8"/>
          <w:sz w:val="72"/>
        </w:rPr>
        <w:t>Mutu</w:t>
      </w:r>
    </w:p>
    <w:p>
      <w:pPr>
        <w:spacing w:before="0" w:line="830" w:lineRule="exact"/>
        <w:ind w:left="2296" w:right="0" w:firstLine="0"/>
        <w:jc w:val="left"/>
        <w:rPr>
          <w:rFonts w:ascii="Century Gothic"/>
          <w:b/>
          <w:sz w:val="72"/>
        </w:rPr>
      </w:pPr>
      <w:r>
        <w:rPr>
          <w:rFonts w:ascii="Century Gothic"/>
          <w:b/>
          <w:spacing w:val="-2"/>
          <w:sz w:val="72"/>
        </w:rPr>
        <w:t>Pendidikan</w:t>
      </w:r>
      <w:r>
        <w:rPr>
          <w:rFonts w:ascii="Century Gothic"/>
          <w:b/>
          <w:spacing w:val="-47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berdasarkan</w:t>
      </w:r>
      <w:r>
        <w:rPr>
          <w:rFonts w:ascii="Century Gothic"/>
          <w:b/>
          <w:spacing w:val="-45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regulasi</w:t>
      </w:r>
    </w:p>
    <w:p>
      <w:pPr>
        <w:pStyle w:val="7"/>
        <w:rPr>
          <w:rFonts w:ascii="Century Gothic"/>
          <w:b/>
          <w:sz w:val="20"/>
        </w:rPr>
      </w:pPr>
    </w:p>
    <w:p>
      <w:pPr>
        <w:pStyle w:val="7"/>
        <w:spacing w:before="8"/>
        <w:rPr>
          <w:rFonts w:ascii="Century Gothic"/>
          <w:b/>
          <w:sz w:val="12"/>
        </w:rPr>
      </w:pPr>
      <w:r>
        <w:pict>
          <v:group id="docshapegroup13" o:spid="_x0000_s1036" o:spt="203" style="position:absolute;left:0pt;margin-left:36.7pt;margin-top:8.95pt;height:308pt;width:267.9pt;mso-position-horizontal-relative:page;mso-wrap-distance-bottom:0pt;mso-wrap-distance-top:0pt;z-index:-251640832;mso-width-relative:page;mso-height-relative:page;" coordorigin="734,179" coordsize="5358,6160">
            <o:lock v:ext="edit"/>
            <v:shape id="docshape14" o:spid="_x0000_s1037" o:spt="75" type="#_x0000_t75" style="position:absolute;left:734;top:179;height:6160;width:5358;" filled="f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  <v:shape id="docshape15" o:spid="_x0000_s1038" o:spt="202" type="#_x0000_t202" style="position:absolute;left:990;top:339;height:360;width:3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rFonts w:ascii="Cambria Math" w:hAnsi="Cambria Math"/>
                        <w:sz w:val="36"/>
                      </w:rPr>
                    </w:pPr>
                    <w:r>
                      <w:rPr>
                        <w:rFonts w:ascii="Cambria Math" w:hAnsi="Cambria Math"/>
                        <w:sz w:val="36"/>
                      </w:rPr>
                      <w:t>▸</w:t>
                    </w:r>
                  </w:p>
                </w:txbxContent>
              </v:textbox>
            </v:shape>
            <v:shape id="docshape16" o:spid="_x0000_s1039" o:spt="202" type="#_x0000_t202" style="position:absolute;left:1710;top:379;height:4122;width:4369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303" w:lineRule="exact"/>
                      <w:ind w:left="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2"/>
                        <w:sz w:val="32"/>
                      </w:rPr>
                      <w:t>Peraturan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32"/>
                      </w:rPr>
                      <w:t>Menteri</w:t>
                    </w:r>
                    <w:r>
                      <w:rPr>
                        <w:rFonts w:ascii="Calibri"/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32"/>
                      </w:rPr>
                      <w:t>Dalam</w:t>
                    </w:r>
                    <w:r>
                      <w:rPr>
                        <w:rFonts w:ascii="Calibri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32"/>
                      </w:rPr>
                      <w:t>Negeri</w:t>
                    </w:r>
                  </w:p>
                  <w:p>
                    <w:pPr>
                      <w:spacing w:before="14" w:line="211" w:lineRule="auto"/>
                      <w:ind w:left="0" w:right="18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z w:val="32"/>
                      </w:rPr>
                      <w:t>Republik Indonesia Nomor 90 Tahun 2019 tentang Klasifikasi, Kodefikasi, dan Nomenklatur Perencanaan Pembangunan dan Keuangan</w:t>
                    </w:r>
                    <w:r>
                      <w:rPr>
                        <w:rFonts w:ascii="Calibri"/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Daerah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>telah</w:t>
                    </w:r>
                    <w:r>
                      <w:rPr>
                        <w:rFonts w:ascii="Calibri"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Calibri"/>
                        <w:sz w:val="32"/>
                      </w:rPr>
                      <w:t xml:space="preserve">mengatur bagaimana pemerintah daerah menyelenggarakan program peningkatan mutu Pendidikan berdasarkan Nomenklatur Urusan Pemerintah Provinsi dan </w:t>
                    </w:r>
                    <w:r>
                      <w:rPr>
                        <w:rFonts w:ascii="Calibri"/>
                        <w:spacing w:val="-2"/>
                        <w:sz w:val="32"/>
                      </w:rPr>
                      <w:t>Kabupaten/Kota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docshapegroup17" o:spid="_x0000_s1040" o:spt="203" style="position:absolute;left:0pt;margin-left:618.95pt;margin-top:13.6pt;height:284.35pt;width:318.7pt;mso-position-horizontal-relative:page;mso-wrap-distance-bottom:0pt;mso-wrap-distance-top:0pt;z-index:-251640832;mso-width-relative:page;mso-height-relative:page;" coordorigin="12379,273" coordsize="6374,5687">
            <o:lock v:ext="edit"/>
            <v:shape id="docshape18" o:spid="_x0000_s1041" o:spt="75" type="#_x0000_t75" style="position:absolute;left:12379;top:272;height:5654;width:6374;" filled="f" stroked="f" coordsize="21600,21600">
              <v:path/>
              <v:fill on="f" focussize="0,0"/>
              <v:stroke on="f"/>
              <v:imagedata r:id="rId19" o:title=""/>
              <o:lock v:ext="edit" aspectratio="t"/>
            </v:shape>
            <v:shape id="docshape19" o:spid="_x0000_s1042" o:spt="202" type="#_x0000_t202" style="position:absolute;left:12636;top:487;height:5058;width:321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360" w:lineRule="exact"/>
                      <w:ind w:left="0" w:right="0" w:firstLine="0"/>
                      <w:jc w:val="left"/>
                      <w:rPr>
                        <w:rFonts w:ascii="Cambria Math" w:hAnsi="Cambria Math"/>
                        <w:sz w:val="36"/>
                      </w:rPr>
                    </w:pPr>
                    <w:r>
                      <w:rPr>
                        <w:rFonts w:ascii="Cambria Math" w:hAnsi="Cambria Math"/>
                        <w:color w:val="4471C4"/>
                        <w:sz w:val="36"/>
                      </w:rPr>
                      <w:t>▸</w:t>
                    </w:r>
                  </w:p>
                  <w:p>
                    <w:pPr>
                      <w:spacing w:before="0" w:line="240" w:lineRule="auto"/>
                      <w:rPr>
                        <w:rFonts w:ascii="Cambria Math"/>
                        <w:sz w:val="36"/>
                      </w:rPr>
                    </w:pPr>
                  </w:p>
                  <w:p>
                    <w:pPr>
                      <w:spacing w:before="0" w:line="240" w:lineRule="auto"/>
                      <w:rPr>
                        <w:rFonts w:ascii="Cambria Math"/>
                        <w:sz w:val="36"/>
                      </w:rPr>
                    </w:pPr>
                  </w:p>
                  <w:p>
                    <w:pPr>
                      <w:spacing w:before="0" w:line="240" w:lineRule="auto"/>
                      <w:rPr>
                        <w:rFonts w:ascii="Cambria Math"/>
                        <w:sz w:val="36"/>
                      </w:rPr>
                    </w:pPr>
                  </w:p>
                  <w:p>
                    <w:pPr>
                      <w:spacing w:before="1" w:line="240" w:lineRule="auto"/>
                      <w:rPr>
                        <w:rFonts w:ascii="Cambria Math"/>
                        <w:sz w:val="48"/>
                      </w:rPr>
                    </w:pPr>
                  </w:p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4471C4"/>
                        <w:spacing w:val="-5"/>
                        <w:w w:val="85"/>
                        <w:sz w:val="36"/>
                      </w:rPr>
                      <w:t>1.</w:t>
                    </w:r>
                  </w:p>
                  <w:p>
                    <w:pPr>
                      <w:spacing w:before="4" w:line="240" w:lineRule="auto"/>
                      <w:rPr>
                        <w:sz w:val="47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4471C4"/>
                        <w:spacing w:val="-5"/>
                        <w:sz w:val="36"/>
                      </w:rPr>
                      <w:t>2.</w:t>
                    </w:r>
                  </w:p>
                  <w:p>
                    <w:pPr>
                      <w:spacing w:before="0" w:line="240" w:lineRule="auto"/>
                      <w:rPr>
                        <w:sz w:val="42"/>
                      </w:rPr>
                    </w:pPr>
                  </w:p>
                  <w:p>
                    <w:pPr>
                      <w:spacing w:before="3" w:line="240" w:lineRule="auto"/>
                      <w:rPr>
                        <w:sz w:val="40"/>
                      </w:rPr>
                    </w:pPr>
                  </w:p>
                  <w:p>
                    <w:pPr>
                      <w:spacing w:before="1" w:line="432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4471C4"/>
                        <w:spacing w:val="-5"/>
                        <w:sz w:val="36"/>
                      </w:rPr>
                      <w:t>3.</w:t>
                    </w:r>
                  </w:p>
                </w:txbxContent>
              </v:textbox>
            </v:shape>
            <v:shape id="docshape20" o:spid="_x0000_s1043" o:spt="202" type="#_x0000_t202" style="position:absolute;left:13356;top:448;height:5512;width:5326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61" w:lineRule="auto"/>
                      <w:ind w:left="0" w:right="119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 xml:space="preserve">Dalam Nomenklatur Urusan </w:t>
                    </w:r>
                    <w:r>
                      <w:rPr>
                        <w:spacing w:val="-2"/>
                        <w:sz w:val="32"/>
                      </w:rPr>
                      <w:t>Kabupaten/Kota,</w:t>
                    </w:r>
                    <w:r>
                      <w:rPr>
                        <w:spacing w:val="-26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Permendagri</w:t>
                    </w:r>
                    <w:r>
                      <w:rPr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 xml:space="preserve">Nomor </w:t>
                    </w:r>
                    <w:r>
                      <w:rPr>
                        <w:sz w:val="32"/>
                      </w:rPr>
                      <w:t>90</w:t>
                    </w:r>
                    <w:r>
                      <w:rPr>
                        <w:spacing w:val="-35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Tahun</w:t>
                    </w:r>
                    <w:r>
                      <w:rPr>
                        <w:spacing w:val="-32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2019</w:t>
                    </w:r>
                    <w:r>
                      <w:rPr>
                        <w:spacing w:val="-31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mengatur</w:t>
                    </w:r>
                    <w:r>
                      <w:rPr>
                        <w:spacing w:val="-28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Urusan Pendidikan</w:t>
                    </w:r>
                    <w:r>
                      <w:rPr>
                        <w:spacing w:val="-7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yang</w:t>
                    </w:r>
                    <w:r>
                      <w:rPr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relevan</w:t>
                    </w:r>
                    <w:r>
                      <w:rPr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dengan akreditasi SM sebagai berikut:</w:t>
                    </w:r>
                  </w:p>
                  <w:p>
                    <w:pPr>
                      <w:spacing w:before="165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pacing w:val="-6"/>
                        <w:sz w:val="32"/>
                      </w:rPr>
                      <w:t>Penyiapan</w:t>
                    </w:r>
                    <w:r>
                      <w:rPr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spacing w:val="-6"/>
                        <w:sz w:val="32"/>
                      </w:rPr>
                      <w:t>dan</w:t>
                    </w:r>
                    <w:r>
                      <w:rPr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spacing w:val="-6"/>
                        <w:sz w:val="32"/>
                      </w:rPr>
                      <w:t>Tindak</w:t>
                    </w:r>
                    <w:r>
                      <w:rPr>
                        <w:spacing w:val="-19"/>
                        <w:sz w:val="32"/>
                      </w:rPr>
                      <w:t xml:space="preserve"> </w:t>
                    </w:r>
                    <w:r>
                      <w:rPr>
                        <w:spacing w:val="-6"/>
                        <w:sz w:val="32"/>
                      </w:rPr>
                      <w:t>Lanjut</w:t>
                    </w:r>
                    <w:r>
                      <w:rPr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spacing w:val="-6"/>
                        <w:sz w:val="32"/>
                      </w:rPr>
                      <w:t>Evaluasi</w:t>
                    </w:r>
                  </w:p>
                  <w:p>
                    <w:pPr>
                      <w:spacing w:before="36"/>
                      <w:ind w:left="0" w:right="0" w:firstLine="0"/>
                      <w:jc w:val="left"/>
                      <w:rPr>
                        <w:sz w:val="32"/>
                      </w:rPr>
                    </w:pPr>
                    <w:r>
                      <w:rPr>
                        <w:spacing w:val="-2"/>
                        <w:sz w:val="32"/>
                      </w:rPr>
                      <w:t>Satuan</w:t>
                    </w:r>
                    <w:r>
                      <w:rPr>
                        <w:spacing w:val="-3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Pendidikan</w:t>
                    </w:r>
                    <w:r>
                      <w:rPr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spacing w:val="-4"/>
                        <w:sz w:val="32"/>
                      </w:rPr>
                      <w:t>Dasar</w:t>
                    </w:r>
                  </w:p>
                  <w:p>
                    <w:pPr>
                      <w:spacing w:before="197" w:line="261" w:lineRule="auto"/>
                      <w:ind w:left="0" w:right="124" w:firstLine="0"/>
                      <w:jc w:val="both"/>
                      <w:rPr>
                        <w:sz w:val="32"/>
                      </w:rPr>
                    </w:pPr>
                    <w:r>
                      <w:rPr>
                        <w:spacing w:val="-2"/>
                        <w:sz w:val="32"/>
                      </w:rPr>
                      <w:t>Penyiapan</w:t>
                    </w:r>
                    <w:r>
                      <w:rPr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dan</w:t>
                    </w:r>
                    <w:r>
                      <w:rPr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Tindak</w:t>
                    </w:r>
                    <w:r>
                      <w:rPr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Lanjut</w:t>
                    </w:r>
                    <w:r>
                      <w:rPr>
                        <w:spacing w:val="-23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 xml:space="preserve">Evaluasi </w:t>
                    </w:r>
                    <w:r>
                      <w:rPr>
                        <w:spacing w:val="-4"/>
                        <w:sz w:val="32"/>
                      </w:rPr>
                      <w:t>Satuan</w:t>
                    </w:r>
                    <w:r>
                      <w:rPr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spacing w:val="-4"/>
                        <w:sz w:val="32"/>
                      </w:rPr>
                      <w:t>Pendidikan</w:t>
                    </w:r>
                    <w:r>
                      <w:rPr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spacing w:val="-4"/>
                        <w:sz w:val="32"/>
                      </w:rPr>
                      <w:t>Sekolah</w:t>
                    </w:r>
                    <w:r>
                      <w:rPr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spacing w:val="-4"/>
                        <w:sz w:val="32"/>
                      </w:rPr>
                      <w:t xml:space="preserve">Menengah </w:t>
                    </w:r>
                    <w:r>
                      <w:rPr>
                        <w:spacing w:val="-2"/>
                        <w:sz w:val="32"/>
                      </w:rPr>
                      <w:t>Pertama</w:t>
                    </w:r>
                  </w:p>
                  <w:p>
                    <w:pPr>
                      <w:spacing w:before="131" w:line="420" w:lineRule="atLeast"/>
                      <w:ind w:left="0" w:right="18" w:firstLine="0"/>
                      <w:jc w:val="both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Penyiapan</w:t>
                    </w:r>
                    <w:r>
                      <w:rPr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dan</w:t>
                    </w:r>
                    <w:r>
                      <w:rPr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Tindak</w:t>
                    </w:r>
                    <w:r>
                      <w:rPr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>Lanjut</w:t>
                    </w:r>
                    <w:r>
                      <w:rPr>
                        <w:spacing w:val="-16"/>
                        <w:sz w:val="32"/>
                      </w:rPr>
                      <w:t xml:space="preserve"> </w:t>
                    </w:r>
                    <w:r>
                      <w:rPr>
                        <w:sz w:val="32"/>
                      </w:rPr>
                      <w:t xml:space="preserve">Evaluasi </w:t>
                    </w:r>
                    <w:r>
                      <w:rPr>
                        <w:spacing w:val="-2"/>
                        <w:sz w:val="32"/>
                      </w:rPr>
                      <w:t>Satuan</w:t>
                    </w:r>
                    <w:r>
                      <w:rPr>
                        <w:spacing w:val="31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Pendidikan</w:t>
                    </w:r>
                    <w:r>
                      <w:rPr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Pendidikan</w:t>
                    </w:r>
                    <w:r>
                      <w:rPr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spacing w:val="-2"/>
                        <w:sz w:val="32"/>
                      </w:rPr>
                      <w:t>Khusus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spacing w:after="0"/>
        <w:rPr>
          <w:rFonts w:ascii="Century Gothic"/>
          <w:sz w:val="12"/>
        </w:rPr>
        <w:sectPr>
          <w:pgSz w:w="19200" w:h="10800" w:orient="landscape"/>
          <w:pgMar w:top="240" w:right="0" w:bottom="960" w:left="120" w:header="0" w:footer="363" w:gutter="0"/>
          <w:cols w:space="720" w:num="1"/>
        </w:sectPr>
      </w:pPr>
    </w:p>
    <w:p>
      <w:pPr>
        <w:pStyle w:val="7"/>
        <w:spacing w:before="4"/>
        <w:rPr>
          <w:rFonts w:ascii="Century Gothic"/>
          <w:b/>
          <w:sz w:val="19"/>
        </w:rPr>
      </w:pP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  <w:r>
        <w:pict>
          <v:group id="docshapegroup21" o:spid="_x0000_s1044" o:spt="203" style="position:absolute;left:0pt;margin-left:0pt;margin-top:-11.8pt;height:100.7pt;width:65.65pt;mso-position-horizontal-relative:page;z-index:251660288;mso-width-relative:page;mso-height-relative:page;" coordorigin="0,-236" coordsize="1313,2014">
            <o:lock v:ext="edit"/>
            <v:shape id="docshape22" o:spid="_x0000_s1045" style="position:absolute;left:0;top:793;height:984;width:562;" fillcolor="#4471C4" filled="t" stroked="f" coordorigin="0,793" coordsize="562,984" path="m0,793l0,1777,562,1285,0,793xe">
              <v:path arrowok="t"/>
              <v:fill on="t" focussize="0,0"/>
              <v:stroke on="f"/>
              <v:imagedata o:title=""/>
              <o:lock v:ext="edit"/>
            </v:shape>
            <v:shape id="docshape23" o:spid="_x0000_s1046" o:spt="75" type="#_x0000_t75" style="position:absolute;left:189;top:-23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Century Gothic"/>
          <w:b/>
          <w:sz w:val="72"/>
        </w:rPr>
        <w:t>Definisi</w:t>
      </w:r>
      <w:r>
        <w:rPr>
          <w:rFonts w:ascii="Century Gothic"/>
          <w:b/>
          <w:spacing w:val="-3"/>
          <w:sz w:val="72"/>
        </w:rPr>
        <w:t xml:space="preserve"> </w:t>
      </w:r>
      <w:r>
        <w:rPr>
          <w:rFonts w:ascii="Century Gothic"/>
          <w:b/>
          <w:sz w:val="72"/>
        </w:rPr>
        <w:t>Umum</w:t>
      </w:r>
      <w:r>
        <w:rPr>
          <w:rFonts w:ascii="Century Gothic"/>
          <w:b/>
          <w:spacing w:val="-8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Kerjasama/Kemitraan</w:t>
      </w:r>
    </w:p>
    <w:p>
      <w:pPr>
        <w:pStyle w:val="9"/>
        <w:numPr>
          <w:ilvl w:val="0"/>
          <w:numId w:val="2"/>
        </w:numPr>
        <w:tabs>
          <w:tab w:val="left" w:pos="2345"/>
          <w:tab w:val="left" w:pos="2346"/>
        </w:tabs>
        <w:spacing w:before="272" w:after="0" w:line="261" w:lineRule="auto"/>
        <w:ind w:left="2345" w:right="1574" w:hanging="812"/>
        <w:jc w:val="left"/>
        <w:rPr>
          <w:sz w:val="56"/>
        </w:rPr>
      </w:pPr>
      <w:r>
        <w:rPr>
          <w:spacing w:val="-4"/>
          <w:sz w:val="56"/>
        </w:rPr>
        <w:t>Kerja</w:t>
      </w:r>
      <w:r>
        <w:rPr>
          <w:spacing w:val="-77"/>
          <w:sz w:val="56"/>
        </w:rPr>
        <w:t xml:space="preserve"> </w:t>
      </w:r>
      <w:r>
        <w:rPr>
          <w:spacing w:val="-4"/>
          <w:sz w:val="56"/>
        </w:rPr>
        <w:t>Sama</w:t>
      </w:r>
      <w:r>
        <w:rPr>
          <w:spacing w:val="-77"/>
          <w:sz w:val="56"/>
        </w:rPr>
        <w:t xml:space="preserve"> </w:t>
      </w:r>
      <w:r>
        <w:rPr>
          <w:spacing w:val="-4"/>
          <w:sz w:val="56"/>
        </w:rPr>
        <w:t>Daerah</w:t>
      </w:r>
      <w:r>
        <w:rPr>
          <w:spacing w:val="-79"/>
          <w:sz w:val="56"/>
        </w:rPr>
        <w:t xml:space="preserve"> </w:t>
      </w:r>
      <w:r>
        <w:rPr>
          <w:spacing w:val="-4"/>
          <w:sz w:val="56"/>
        </w:rPr>
        <w:t>adalah</w:t>
      </w:r>
      <w:r>
        <w:rPr>
          <w:spacing w:val="-66"/>
          <w:sz w:val="56"/>
        </w:rPr>
        <w:t xml:space="preserve"> </w:t>
      </w:r>
      <w:r>
        <w:rPr>
          <w:spacing w:val="-4"/>
          <w:sz w:val="56"/>
        </w:rPr>
        <w:t>usaha</w:t>
      </w:r>
      <w:r>
        <w:rPr>
          <w:spacing w:val="-62"/>
          <w:sz w:val="56"/>
        </w:rPr>
        <w:t xml:space="preserve"> </w:t>
      </w:r>
      <w:r>
        <w:rPr>
          <w:spacing w:val="-4"/>
          <w:sz w:val="56"/>
        </w:rPr>
        <w:t>bersama</w:t>
      </w:r>
      <w:r>
        <w:rPr>
          <w:spacing w:val="-62"/>
          <w:sz w:val="56"/>
        </w:rPr>
        <w:t xml:space="preserve"> </w:t>
      </w:r>
      <w:r>
        <w:rPr>
          <w:spacing w:val="-4"/>
          <w:sz w:val="56"/>
        </w:rPr>
        <w:t>antara</w:t>
      </w:r>
      <w:r>
        <w:rPr>
          <w:spacing w:val="-66"/>
          <w:sz w:val="56"/>
        </w:rPr>
        <w:t xml:space="preserve"> </w:t>
      </w:r>
      <w:r>
        <w:rPr>
          <w:spacing w:val="-4"/>
          <w:sz w:val="56"/>
        </w:rPr>
        <w:t>daerah</w:t>
      </w:r>
      <w:r>
        <w:rPr>
          <w:spacing w:val="-65"/>
          <w:sz w:val="56"/>
        </w:rPr>
        <w:t xml:space="preserve"> </w:t>
      </w:r>
      <w:r>
        <w:rPr>
          <w:spacing w:val="-4"/>
          <w:sz w:val="56"/>
        </w:rPr>
        <w:t xml:space="preserve">dan </w:t>
      </w:r>
      <w:r>
        <w:rPr>
          <w:spacing w:val="-2"/>
          <w:sz w:val="56"/>
        </w:rPr>
        <w:t>daerah</w:t>
      </w:r>
      <w:r>
        <w:rPr>
          <w:spacing w:val="-64"/>
          <w:sz w:val="56"/>
        </w:rPr>
        <w:t xml:space="preserve"> </w:t>
      </w:r>
      <w:r>
        <w:rPr>
          <w:spacing w:val="-2"/>
          <w:sz w:val="56"/>
        </w:rPr>
        <w:t>lain,</w:t>
      </w:r>
      <w:r>
        <w:rPr>
          <w:spacing w:val="-66"/>
          <w:sz w:val="56"/>
        </w:rPr>
        <w:t xml:space="preserve"> </w:t>
      </w:r>
      <w:r>
        <w:rPr>
          <w:spacing w:val="-2"/>
          <w:sz w:val="56"/>
        </w:rPr>
        <w:t>antara</w:t>
      </w:r>
      <w:r>
        <w:rPr>
          <w:spacing w:val="-66"/>
          <w:sz w:val="56"/>
        </w:rPr>
        <w:t xml:space="preserve"> </w:t>
      </w:r>
      <w:r>
        <w:rPr>
          <w:spacing w:val="-2"/>
          <w:sz w:val="56"/>
        </w:rPr>
        <w:t>daerah</w:t>
      </w:r>
      <w:r>
        <w:rPr>
          <w:spacing w:val="-66"/>
          <w:sz w:val="56"/>
        </w:rPr>
        <w:t xml:space="preserve"> </w:t>
      </w:r>
      <w:r>
        <w:rPr>
          <w:spacing w:val="-2"/>
          <w:sz w:val="56"/>
        </w:rPr>
        <w:t>dan</w:t>
      </w:r>
      <w:r>
        <w:rPr>
          <w:spacing w:val="-63"/>
          <w:sz w:val="56"/>
        </w:rPr>
        <w:t xml:space="preserve"> </w:t>
      </w:r>
      <w:r>
        <w:rPr>
          <w:spacing w:val="-2"/>
          <w:sz w:val="56"/>
        </w:rPr>
        <w:t>pihak</w:t>
      </w:r>
      <w:r>
        <w:rPr>
          <w:spacing w:val="-62"/>
          <w:sz w:val="56"/>
        </w:rPr>
        <w:t xml:space="preserve"> </w:t>
      </w:r>
      <w:r>
        <w:rPr>
          <w:spacing w:val="-2"/>
          <w:sz w:val="56"/>
        </w:rPr>
        <w:t>ketiga,</w:t>
      </w:r>
      <w:r>
        <w:rPr>
          <w:spacing w:val="-64"/>
          <w:sz w:val="56"/>
        </w:rPr>
        <w:t xml:space="preserve"> </w:t>
      </w:r>
      <w:r>
        <w:rPr>
          <w:spacing w:val="-2"/>
          <w:sz w:val="56"/>
        </w:rPr>
        <w:t>dan/atau</w:t>
      </w:r>
      <w:r>
        <w:rPr>
          <w:spacing w:val="-63"/>
          <w:sz w:val="56"/>
        </w:rPr>
        <w:t xml:space="preserve"> </w:t>
      </w:r>
      <w:r>
        <w:rPr>
          <w:spacing w:val="-2"/>
          <w:sz w:val="56"/>
        </w:rPr>
        <w:t xml:space="preserve">antara </w:t>
      </w:r>
      <w:r>
        <w:rPr>
          <w:spacing w:val="-6"/>
          <w:sz w:val="56"/>
        </w:rPr>
        <w:t>daerah</w:t>
      </w:r>
      <w:r>
        <w:rPr>
          <w:spacing w:val="-62"/>
          <w:sz w:val="56"/>
        </w:rPr>
        <w:t xml:space="preserve"> </w:t>
      </w:r>
      <w:r>
        <w:rPr>
          <w:spacing w:val="-6"/>
          <w:sz w:val="56"/>
        </w:rPr>
        <w:t>dan</w:t>
      </w:r>
      <w:r>
        <w:rPr>
          <w:spacing w:val="-66"/>
          <w:sz w:val="56"/>
        </w:rPr>
        <w:t xml:space="preserve"> </w:t>
      </w:r>
      <w:r>
        <w:rPr>
          <w:spacing w:val="-6"/>
          <w:sz w:val="56"/>
        </w:rPr>
        <w:t>lembaga</w:t>
      </w:r>
      <w:r>
        <w:rPr>
          <w:spacing w:val="-60"/>
          <w:sz w:val="56"/>
        </w:rPr>
        <w:t xml:space="preserve"> </w:t>
      </w:r>
      <w:r>
        <w:rPr>
          <w:spacing w:val="-6"/>
          <w:sz w:val="56"/>
        </w:rPr>
        <w:t>atau</w:t>
      </w:r>
      <w:r>
        <w:rPr>
          <w:spacing w:val="-64"/>
          <w:sz w:val="56"/>
        </w:rPr>
        <w:t xml:space="preserve"> </w:t>
      </w:r>
      <w:r>
        <w:rPr>
          <w:spacing w:val="-6"/>
          <w:sz w:val="56"/>
        </w:rPr>
        <w:t>pemerintah</w:t>
      </w:r>
      <w:r>
        <w:rPr>
          <w:spacing w:val="-63"/>
          <w:sz w:val="56"/>
        </w:rPr>
        <w:t xml:space="preserve"> </w:t>
      </w:r>
      <w:r>
        <w:rPr>
          <w:spacing w:val="-6"/>
          <w:sz w:val="56"/>
        </w:rPr>
        <w:t>daerah</w:t>
      </w:r>
      <w:r>
        <w:rPr>
          <w:spacing w:val="-63"/>
          <w:sz w:val="56"/>
        </w:rPr>
        <w:t xml:space="preserve"> </w:t>
      </w:r>
      <w:r>
        <w:rPr>
          <w:spacing w:val="-6"/>
          <w:sz w:val="56"/>
        </w:rPr>
        <w:t>di</w:t>
      </w:r>
      <w:r>
        <w:rPr>
          <w:spacing w:val="-65"/>
          <w:sz w:val="56"/>
        </w:rPr>
        <w:t xml:space="preserve"> </w:t>
      </w:r>
      <w:r>
        <w:rPr>
          <w:spacing w:val="-6"/>
          <w:sz w:val="56"/>
        </w:rPr>
        <w:t>luar</w:t>
      </w:r>
      <w:r>
        <w:rPr>
          <w:spacing w:val="-63"/>
          <w:sz w:val="56"/>
        </w:rPr>
        <w:t xml:space="preserve"> </w:t>
      </w:r>
      <w:r>
        <w:rPr>
          <w:spacing w:val="-6"/>
          <w:sz w:val="56"/>
        </w:rPr>
        <w:t>negeri</w:t>
      </w:r>
      <w:r>
        <w:rPr>
          <w:spacing w:val="-57"/>
          <w:sz w:val="56"/>
        </w:rPr>
        <w:t xml:space="preserve"> </w:t>
      </w:r>
      <w:r>
        <w:rPr>
          <w:spacing w:val="-6"/>
          <w:sz w:val="56"/>
        </w:rPr>
        <w:t xml:space="preserve">yang </w:t>
      </w:r>
      <w:r>
        <w:rPr>
          <w:sz w:val="56"/>
        </w:rPr>
        <w:t>didasarkan</w:t>
      </w:r>
      <w:r>
        <w:rPr>
          <w:spacing w:val="-45"/>
          <w:sz w:val="56"/>
        </w:rPr>
        <w:t xml:space="preserve"> </w:t>
      </w:r>
      <w:r>
        <w:rPr>
          <w:sz w:val="56"/>
        </w:rPr>
        <w:t>pertimbangan</w:t>
      </w:r>
      <w:r>
        <w:rPr>
          <w:spacing w:val="-44"/>
          <w:sz w:val="56"/>
        </w:rPr>
        <w:t xml:space="preserve"> </w:t>
      </w:r>
      <w:r>
        <w:rPr>
          <w:sz w:val="56"/>
        </w:rPr>
        <w:t>efisiensi</w:t>
      </w:r>
      <w:r>
        <w:rPr>
          <w:spacing w:val="-38"/>
          <w:sz w:val="56"/>
        </w:rPr>
        <w:t xml:space="preserve"> </w:t>
      </w:r>
      <w:r>
        <w:rPr>
          <w:sz w:val="56"/>
        </w:rPr>
        <w:t>dan</w:t>
      </w:r>
      <w:r>
        <w:rPr>
          <w:spacing w:val="-40"/>
          <w:sz w:val="56"/>
        </w:rPr>
        <w:t xml:space="preserve"> </w:t>
      </w:r>
      <w:r>
        <w:rPr>
          <w:sz w:val="56"/>
        </w:rPr>
        <w:t>efektivitas</w:t>
      </w:r>
      <w:r>
        <w:rPr>
          <w:spacing w:val="-42"/>
          <w:sz w:val="56"/>
        </w:rPr>
        <w:t xml:space="preserve"> </w:t>
      </w:r>
      <w:r>
        <w:rPr>
          <w:sz w:val="56"/>
        </w:rPr>
        <w:t xml:space="preserve">pelayanan </w:t>
      </w:r>
      <w:r>
        <w:rPr>
          <w:spacing w:val="-2"/>
          <w:sz w:val="56"/>
        </w:rPr>
        <w:t>publik</w:t>
      </w:r>
      <w:r>
        <w:rPr>
          <w:spacing w:val="-62"/>
          <w:sz w:val="56"/>
        </w:rPr>
        <w:t xml:space="preserve"> </w:t>
      </w:r>
      <w:r>
        <w:rPr>
          <w:spacing w:val="-2"/>
          <w:sz w:val="56"/>
        </w:rPr>
        <w:t>serta</w:t>
      </w:r>
      <w:r>
        <w:rPr>
          <w:spacing w:val="-62"/>
          <w:sz w:val="56"/>
        </w:rPr>
        <w:t xml:space="preserve"> </w:t>
      </w:r>
      <w:r>
        <w:rPr>
          <w:spacing w:val="-2"/>
          <w:sz w:val="56"/>
        </w:rPr>
        <w:t>saling</w:t>
      </w:r>
      <w:r>
        <w:rPr>
          <w:spacing w:val="-63"/>
          <w:sz w:val="56"/>
        </w:rPr>
        <w:t xml:space="preserve"> </w:t>
      </w:r>
      <w:r>
        <w:rPr>
          <w:spacing w:val="-2"/>
          <w:sz w:val="56"/>
        </w:rPr>
        <w:t>menguntungkan.</w:t>
      </w:r>
      <w:r>
        <w:rPr>
          <w:spacing w:val="-27"/>
          <w:sz w:val="56"/>
        </w:rPr>
        <w:t xml:space="preserve"> </w:t>
      </w:r>
      <w:r>
        <w:rPr>
          <w:spacing w:val="-2"/>
          <w:sz w:val="56"/>
        </w:rPr>
        <w:t>(PP</w:t>
      </w:r>
      <w:r>
        <w:rPr>
          <w:spacing w:val="-62"/>
          <w:sz w:val="56"/>
        </w:rPr>
        <w:t xml:space="preserve"> </w:t>
      </w:r>
      <w:r>
        <w:rPr>
          <w:spacing w:val="-2"/>
          <w:sz w:val="56"/>
        </w:rPr>
        <w:t>28/2018</w:t>
      </w:r>
      <w:r>
        <w:rPr>
          <w:spacing w:val="-55"/>
          <w:sz w:val="56"/>
        </w:rPr>
        <w:t xml:space="preserve"> </w:t>
      </w:r>
      <w:r>
        <w:rPr>
          <w:spacing w:val="-2"/>
          <w:sz w:val="56"/>
        </w:rPr>
        <w:t>tentang</w:t>
      </w:r>
      <w:r>
        <w:rPr>
          <w:spacing w:val="-63"/>
          <w:sz w:val="56"/>
        </w:rPr>
        <w:t xml:space="preserve"> </w:t>
      </w:r>
      <w:r>
        <w:rPr>
          <w:spacing w:val="-2"/>
          <w:sz w:val="56"/>
        </w:rPr>
        <w:t xml:space="preserve">Kerja </w:t>
      </w:r>
      <w:r>
        <w:rPr>
          <w:sz w:val="56"/>
        </w:rPr>
        <w:t>Sama</w:t>
      </w:r>
      <w:r>
        <w:rPr>
          <w:spacing w:val="-65"/>
          <w:sz w:val="56"/>
        </w:rPr>
        <w:t xml:space="preserve"> </w:t>
      </w:r>
      <w:r>
        <w:rPr>
          <w:sz w:val="56"/>
        </w:rPr>
        <w:t>Pemerintah</w:t>
      </w:r>
      <w:r>
        <w:rPr>
          <w:spacing w:val="-61"/>
          <w:sz w:val="56"/>
        </w:rPr>
        <w:t xml:space="preserve"> </w:t>
      </w:r>
      <w:r>
        <w:rPr>
          <w:sz w:val="56"/>
        </w:rPr>
        <w:t>Daerah)</w:t>
      </w:r>
    </w:p>
    <w:p>
      <w:pPr>
        <w:pStyle w:val="9"/>
        <w:numPr>
          <w:ilvl w:val="0"/>
          <w:numId w:val="2"/>
        </w:numPr>
        <w:tabs>
          <w:tab w:val="left" w:pos="2345"/>
          <w:tab w:val="left" w:pos="2346"/>
        </w:tabs>
        <w:spacing w:before="174" w:after="0" w:line="261" w:lineRule="auto"/>
        <w:ind w:left="2345" w:right="2176" w:hanging="812"/>
        <w:jc w:val="left"/>
        <w:rPr>
          <w:sz w:val="56"/>
        </w:rPr>
      </w:pPr>
      <w:r>
        <w:rPr>
          <w:spacing w:val="-4"/>
          <w:sz w:val="56"/>
        </w:rPr>
        <w:t>Kerja</w:t>
      </w:r>
      <w:r>
        <w:rPr>
          <w:spacing w:val="-72"/>
          <w:sz w:val="56"/>
        </w:rPr>
        <w:t xml:space="preserve"> </w:t>
      </w:r>
      <w:r>
        <w:rPr>
          <w:spacing w:val="-4"/>
          <w:sz w:val="56"/>
        </w:rPr>
        <w:t>Sama</w:t>
      </w:r>
      <w:r>
        <w:rPr>
          <w:spacing w:val="-71"/>
          <w:sz w:val="56"/>
        </w:rPr>
        <w:t xml:space="preserve"> </w:t>
      </w:r>
      <w:r>
        <w:rPr>
          <w:spacing w:val="-4"/>
          <w:sz w:val="56"/>
        </w:rPr>
        <w:t>adalah</w:t>
      </w:r>
      <w:r>
        <w:rPr>
          <w:spacing w:val="-57"/>
          <w:sz w:val="56"/>
        </w:rPr>
        <w:t xml:space="preserve"> </w:t>
      </w:r>
      <w:r>
        <w:rPr>
          <w:spacing w:val="-4"/>
          <w:sz w:val="56"/>
        </w:rPr>
        <w:t>kegiatan</w:t>
      </w:r>
      <w:r>
        <w:rPr>
          <w:spacing w:val="-59"/>
          <w:sz w:val="56"/>
        </w:rPr>
        <w:t xml:space="preserve"> </w:t>
      </w:r>
      <w:r>
        <w:rPr>
          <w:spacing w:val="-4"/>
          <w:sz w:val="56"/>
        </w:rPr>
        <w:t>atau</w:t>
      </w:r>
      <w:r>
        <w:rPr>
          <w:spacing w:val="-58"/>
          <w:sz w:val="56"/>
        </w:rPr>
        <w:t xml:space="preserve"> </w:t>
      </w:r>
      <w:r>
        <w:rPr>
          <w:spacing w:val="-4"/>
          <w:sz w:val="56"/>
        </w:rPr>
        <w:t>usaha</w:t>
      </w:r>
      <w:r>
        <w:rPr>
          <w:spacing w:val="-55"/>
          <w:sz w:val="56"/>
        </w:rPr>
        <w:t xml:space="preserve"> </w:t>
      </w:r>
      <w:r>
        <w:rPr>
          <w:spacing w:val="-4"/>
          <w:sz w:val="56"/>
        </w:rPr>
        <w:t>yang</w:t>
      </w:r>
      <w:r>
        <w:rPr>
          <w:spacing w:val="-58"/>
          <w:sz w:val="56"/>
        </w:rPr>
        <w:t xml:space="preserve"> </w:t>
      </w:r>
      <w:r>
        <w:rPr>
          <w:spacing w:val="-4"/>
          <w:sz w:val="56"/>
        </w:rPr>
        <w:t>dilakukan</w:t>
      </w:r>
      <w:r>
        <w:rPr>
          <w:spacing w:val="-60"/>
          <w:sz w:val="56"/>
        </w:rPr>
        <w:t xml:space="preserve"> </w:t>
      </w:r>
      <w:r>
        <w:rPr>
          <w:spacing w:val="-4"/>
          <w:sz w:val="56"/>
        </w:rPr>
        <w:t xml:space="preserve">oleh </w:t>
      </w:r>
      <w:r>
        <w:rPr>
          <w:spacing w:val="-10"/>
          <w:sz w:val="56"/>
        </w:rPr>
        <w:t>beberapa</w:t>
      </w:r>
      <w:r>
        <w:rPr>
          <w:spacing w:val="-54"/>
          <w:sz w:val="56"/>
        </w:rPr>
        <w:t xml:space="preserve"> </w:t>
      </w:r>
      <w:r>
        <w:rPr>
          <w:spacing w:val="-10"/>
          <w:sz w:val="56"/>
        </w:rPr>
        <w:t>orang</w:t>
      </w:r>
      <w:r>
        <w:rPr>
          <w:spacing w:val="-59"/>
          <w:sz w:val="56"/>
        </w:rPr>
        <w:t xml:space="preserve"> </w:t>
      </w:r>
      <w:r>
        <w:rPr>
          <w:spacing w:val="-10"/>
          <w:sz w:val="56"/>
        </w:rPr>
        <w:t>(lembaga,</w:t>
      </w:r>
      <w:r>
        <w:rPr>
          <w:spacing w:val="-57"/>
          <w:sz w:val="56"/>
        </w:rPr>
        <w:t xml:space="preserve"> </w:t>
      </w:r>
      <w:r>
        <w:rPr>
          <w:spacing w:val="-10"/>
          <w:sz w:val="56"/>
        </w:rPr>
        <w:t>pemerintah</w:t>
      </w:r>
      <w:r>
        <w:rPr>
          <w:spacing w:val="-56"/>
          <w:sz w:val="56"/>
        </w:rPr>
        <w:t xml:space="preserve"> </w:t>
      </w:r>
      <w:r>
        <w:rPr>
          <w:spacing w:val="-10"/>
          <w:sz w:val="56"/>
        </w:rPr>
        <w:t>dan</w:t>
      </w:r>
      <w:r>
        <w:rPr>
          <w:spacing w:val="-60"/>
          <w:sz w:val="56"/>
        </w:rPr>
        <w:t xml:space="preserve"> </w:t>
      </w:r>
      <w:r>
        <w:rPr>
          <w:spacing w:val="-10"/>
          <w:sz w:val="56"/>
        </w:rPr>
        <w:t>sebagainya)</w:t>
      </w:r>
      <w:r>
        <w:rPr>
          <w:spacing w:val="-54"/>
          <w:sz w:val="56"/>
        </w:rPr>
        <w:t xml:space="preserve"> </w:t>
      </w:r>
      <w:r>
        <w:rPr>
          <w:spacing w:val="-10"/>
          <w:sz w:val="56"/>
        </w:rPr>
        <w:t xml:space="preserve">untuk </w:t>
      </w:r>
      <w:r>
        <w:rPr>
          <w:spacing w:val="-4"/>
          <w:sz w:val="56"/>
        </w:rPr>
        <w:t>mencapai</w:t>
      </w:r>
      <w:r>
        <w:rPr>
          <w:spacing w:val="-54"/>
          <w:sz w:val="56"/>
        </w:rPr>
        <w:t xml:space="preserve"> </w:t>
      </w:r>
      <w:r>
        <w:rPr>
          <w:spacing w:val="-4"/>
          <w:sz w:val="56"/>
        </w:rPr>
        <w:t>tujuan</w:t>
      </w:r>
      <w:r>
        <w:rPr>
          <w:spacing w:val="-59"/>
          <w:sz w:val="56"/>
        </w:rPr>
        <w:t xml:space="preserve"> </w:t>
      </w:r>
      <w:r>
        <w:rPr>
          <w:spacing w:val="-4"/>
          <w:sz w:val="56"/>
        </w:rPr>
        <w:t>bersama.</w:t>
      </w:r>
      <w:r>
        <w:rPr>
          <w:spacing w:val="-54"/>
          <w:sz w:val="56"/>
        </w:rPr>
        <w:t xml:space="preserve"> </w:t>
      </w:r>
      <w:r>
        <w:rPr>
          <w:spacing w:val="-4"/>
          <w:sz w:val="56"/>
        </w:rPr>
        <w:t>(Kamus</w:t>
      </w:r>
      <w:r>
        <w:rPr>
          <w:spacing w:val="-53"/>
          <w:sz w:val="56"/>
        </w:rPr>
        <w:t xml:space="preserve"> </w:t>
      </w:r>
      <w:r>
        <w:rPr>
          <w:spacing w:val="-4"/>
          <w:sz w:val="56"/>
        </w:rPr>
        <w:t>Besar</w:t>
      </w:r>
      <w:r>
        <w:rPr>
          <w:spacing w:val="-56"/>
          <w:sz w:val="56"/>
        </w:rPr>
        <w:t xml:space="preserve"> </w:t>
      </w:r>
      <w:r>
        <w:rPr>
          <w:spacing w:val="-4"/>
          <w:sz w:val="56"/>
        </w:rPr>
        <w:t>Bahasa</w:t>
      </w:r>
      <w:r>
        <w:rPr>
          <w:spacing w:val="-57"/>
          <w:sz w:val="56"/>
        </w:rPr>
        <w:t xml:space="preserve"> </w:t>
      </w:r>
      <w:r>
        <w:rPr>
          <w:spacing w:val="-4"/>
          <w:sz w:val="56"/>
        </w:rPr>
        <w:t>Indonesia)</w:t>
      </w:r>
    </w:p>
    <w:p>
      <w:pPr>
        <w:spacing w:after="0" w:line="261" w:lineRule="auto"/>
        <w:jc w:val="left"/>
        <w:rPr>
          <w:sz w:val="56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rPr>
          <w:sz w:val="13"/>
        </w:rPr>
      </w:pPr>
    </w:p>
    <w:p>
      <w:pPr>
        <w:spacing w:before="77"/>
        <w:ind w:left="1534" w:right="0" w:firstLine="0"/>
        <w:jc w:val="both"/>
        <w:rPr>
          <w:rFonts w:ascii="Arial"/>
          <w:b/>
          <w:sz w:val="72"/>
        </w:rPr>
      </w:pPr>
      <w:r>
        <w:pict>
          <v:group id="docshapegroup24" o:spid="_x0000_s1047" o:spt="203" style="position:absolute;left:0pt;margin-left:0pt;margin-top:-7.8pt;height:100.7pt;width:65.65pt;mso-position-horizontal-relative:page;z-index:251661312;mso-width-relative:page;mso-height-relative:page;" coordorigin="0,-156" coordsize="1313,2014">
            <o:lock v:ext="edit"/>
            <v:shape id="docshape25" o:spid="_x0000_s1048" style="position:absolute;left:0;top:873;height:984;width:562;" fillcolor="#4471C4" filled="t" stroked="f" coordorigin="0,873" coordsize="562,984" path="m0,873l0,1857,562,1365,0,873xe">
              <v:path arrowok="t"/>
              <v:fill on="t" focussize="0,0"/>
              <v:stroke on="f"/>
              <v:imagedata o:title=""/>
              <o:lock v:ext="edit"/>
            </v:shape>
            <v:shape id="docshape26" o:spid="_x0000_s1049" o:spt="75" type="#_x0000_t75" style="position:absolute;left:189;top:-15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Arial"/>
          <w:b/>
          <w:sz w:val="72"/>
        </w:rPr>
        <w:t>Definisi</w:t>
      </w:r>
      <w:r>
        <w:rPr>
          <w:rFonts w:ascii="Arial"/>
          <w:b/>
          <w:spacing w:val="-2"/>
          <w:sz w:val="72"/>
        </w:rPr>
        <w:t xml:space="preserve"> </w:t>
      </w:r>
      <w:r>
        <w:rPr>
          <w:rFonts w:ascii="Arial"/>
          <w:b/>
          <w:sz w:val="72"/>
        </w:rPr>
        <w:t>Kerjasama/Kemitraan</w:t>
      </w:r>
      <w:r>
        <w:rPr>
          <w:rFonts w:ascii="Arial"/>
          <w:b/>
          <w:spacing w:val="-9"/>
          <w:sz w:val="72"/>
        </w:rPr>
        <w:t xml:space="preserve"> </w:t>
      </w:r>
      <w:r>
        <w:rPr>
          <w:rFonts w:ascii="Arial"/>
          <w:b/>
          <w:sz w:val="72"/>
        </w:rPr>
        <w:t>BAN-</w:t>
      </w:r>
      <w:r>
        <w:rPr>
          <w:rFonts w:ascii="Arial"/>
          <w:b/>
          <w:spacing w:val="-5"/>
          <w:sz w:val="72"/>
        </w:rPr>
        <w:t>S/M</w:t>
      </w:r>
    </w:p>
    <w:p>
      <w:pPr>
        <w:pStyle w:val="7"/>
        <w:spacing w:before="8"/>
        <w:rPr>
          <w:rFonts w:ascii="Arial"/>
          <w:b/>
          <w:sz w:val="82"/>
        </w:rPr>
      </w:pPr>
    </w:p>
    <w:p>
      <w:pPr>
        <w:spacing w:before="0" w:line="276" w:lineRule="auto"/>
        <w:ind w:left="1534" w:right="1314" w:firstLine="0"/>
        <w:jc w:val="both"/>
        <w:rPr>
          <w:rFonts w:ascii="Arial"/>
          <w:sz w:val="72"/>
        </w:rPr>
      </w:pPr>
      <w:r>
        <w:rPr>
          <w:rFonts w:ascii="Arial"/>
          <w:b/>
          <w:sz w:val="72"/>
        </w:rPr>
        <w:t xml:space="preserve">Kerja Sama BAN-S/M </w:t>
      </w:r>
      <w:r>
        <w:rPr>
          <w:rFonts w:ascii="Arial"/>
          <w:sz w:val="72"/>
        </w:rPr>
        <w:t xml:space="preserve">adalah usaha bersama antara BAN-S/M atau BAN-S/M Provinsi dengan Pemerintah Daerah atau </w:t>
      </w:r>
      <w:r>
        <w:rPr>
          <w:rFonts w:ascii="Arial"/>
          <w:i/>
          <w:sz w:val="72"/>
        </w:rPr>
        <w:t xml:space="preserve">stake holder </w:t>
      </w:r>
      <w:r>
        <w:rPr>
          <w:rFonts w:ascii="Arial"/>
          <w:sz w:val="72"/>
        </w:rPr>
        <w:t xml:space="preserve">lainnya dalam bentuk bantuan barang dan/atau jasa yang bertujuan untuk meningkatkan mutu pendidikan di </w:t>
      </w:r>
      <w:r>
        <w:rPr>
          <w:rFonts w:ascii="Arial"/>
          <w:spacing w:val="-2"/>
          <w:sz w:val="72"/>
        </w:rPr>
        <w:t>daerah.</w:t>
      </w:r>
    </w:p>
    <w:p>
      <w:pPr>
        <w:spacing w:after="0" w:line="276" w:lineRule="auto"/>
        <w:jc w:val="both"/>
        <w:rPr>
          <w:rFonts w:ascii="Arial"/>
          <w:sz w:val="72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spacing w:before="7"/>
        <w:rPr>
          <w:rFonts w:ascii="Arial"/>
          <w:sz w:val="20"/>
        </w:rPr>
      </w:pP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  <w:r>
        <w:pict>
          <v:group id="docshapegroup27" o:spid="_x0000_s1050" o:spt="203" style="position:absolute;left:0pt;margin-left:0pt;margin-top:-11.8pt;height:100.7pt;width:65.65pt;mso-position-horizontal-relative:page;z-index:251661312;mso-width-relative:page;mso-height-relative:page;" coordorigin="0,-236" coordsize="1313,2014">
            <o:lock v:ext="edit"/>
            <v:shape id="docshape28" o:spid="_x0000_s1051" style="position:absolute;left:0;top:793;height:984;width:562;" fillcolor="#4471C4" filled="t" stroked="f" coordorigin="0,793" coordsize="562,984" path="m0,793l0,1777,562,1285,0,793xe">
              <v:path arrowok="t"/>
              <v:fill on="t" focussize="0,0"/>
              <v:stroke on="f"/>
              <v:imagedata o:title=""/>
              <o:lock v:ext="edit"/>
            </v:shape>
            <v:shape id="docshape29" o:spid="_x0000_s1052" o:spt="75" type="#_x0000_t75" style="position:absolute;left:189;top:-23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Century Gothic"/>
          <w:b/>
          <w:sz w:val="72"/>
        </w:rPr>
        <w:t>Tujuan</w:t>
      </w:r>
      <w:r>
        <w:rPr>
          <w:rFonts w:ascii="Century Gothic"/>
          <w:b/>
          <w:spacing w:val="-23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Kerjasama/Kemitraan</w:t>
      </w:r>
    </w:p>
    <w:p>
      <w:pPr>
        <w:pStyle w:val="3"/>
        <w:tabs>
          <w:tab w:val="left" w:pos="2495"/>
        </w:tabs>
        <w:spacing w:before="577" w:line="237" w:lineRule="auto"/>
        <w:ind w:right="2611"/>
      </w:pPr>
      <w:r>
        <w:rPr>
          <w:color w:val="4471C4"/>
          <w:spacing w:val="-6"/>
          <w:sz w:val="36"/>
        </w:rPr>
        <w:t>1.</w:t>
      </w:r>
      <w:r>
        <w:rPr>
          <w:color w:val="4471C4"/>
          <w:sz w:val="36"/>
        </w:rPr>
        <w:tab/>
      </w:r>
      <w:r>
        <w:rPr>
          <w:spacing w:val="-4"/>
        </w:rPr>
        <w:t>Menyusun</w:t>
      </w:r>
      <w:r>
        <w:rPr>
          <w:spacing w:val="-88"/>
        </w:rPr>
        <w:t xml:space="preserve"> </w:t>
      </w:r>
      <w:r>
        <w:rPr>
          <w:spacing w:val="-4"/>
        </w:rPr>
        <w:t>dan</w:t>
      </w:r>
      <w:r>
        <w:rPr>
          <w:spacing w:val="-87"/>
        </w:rPr>
        <w:t xml:space="preserve"> </w:t>
      </w:r>
      <w:r>
        <w:rPr>
          <w:spacing w:val="-4"/>
        </w:rPr>
        <w:t>mensinkronkan</w:t>
      </w:r>
      <w:r>
        <w:rPr>
          <w:spacing w:val="-83"/>
        </w:rPr>
        <w:t xml:space="preserve"> </w:t>
      </w:r>
      <w:r>
        <w:rPr>
          <w:spacing w:val="-4"/>
        </w:rPr>
        <w:t xml:space="preserve">program </w:t>
      </w:r>
      <w:r>
        <w:t>peningkatan</w:t>
      </w:r>
      <w:r>
        <w:rPr>
          <w:spacing w:val="-83"/>
        </w:rPr>
        <w:t xml:space="preserve"> </w:t>
      </w:r>
      <w:r>
        <w:t>mutu</w:t>
      </w:r>
      <w:r>
        <w:rPr>
          <w:spacing w:val="-87"/>
        </w:rPr>
        <w:t xml:space="preserve"> </w:t>
      </w:r>
      <w:r>
        <w:t>pendidikan</w:t>
      </w:r>
      <w:r>
        <w:rPr>
          <w:spacing w:val="-83"/>
        </w:rPr>
        <w:t xml:space="preserve"> </w:t>
      </w:r>
      <w:r>
        <w:t>di</w:t>
      </w:r>
      <w:r>
        <w:rPr>
          <w:spacing w:val="-91"/>
        </w:rPr>
        <w:t xml:space="preserve"> </w:t>
      </w:r>
      <w:r>
        <w:t>daerah berdasarkan</w:t>
      </w:r>
      <w:r>
        <w:rPr>
          <w:spacing w:val="-23"/>
        </w:rPr>
        <w:t xml:space="preserve"> </w:t>
      </w:r>
      <w:r>
        <w:t>analisis</w:t>
      </w:r>
      <w:r>
        <w:rPr>
          <w:spacing w:val="-21"/>
        </w:rPr>
        <w:t xml:space="preserve"> </w:t>
      </w:r>
      <w:r>
        <w:t>hasil</w:t>
      </w:r>
      <w:r>
        <w:rPr>
          <w:spacing w:val="-24"/>
        </w:rPr>
        <w:t xml:space="preserve"> </w:t>
      </w:r>
      <w:r>
        <w:t xml:space="preserve">akreditasi </w:t>
      </w:r>
      <w:r>
        <w:rPr>
          <w:spacing w:val="-6"/>
        </w:rPr>
        <w:t>sekolah/madrasah</w:t>
      </w:r>
      <w:r>
        <w:rPr>
          <w:spacing w:val="-85"/>
        </w:rPr>
        <w:t xml:space="preserve"> </w:t>
      </w:r>
      <w:r>
        <w:rPr>
          <w:spacing w:val="-6"/>
        </w:rPr>
        <w:t>dan</w:t>
      </w:r>
      <w:r>
        <w:rPr>
          <w:spacing w:val="-89"/>
        </w:rPr>
        <w:t xml:space="preserve"> </w:t>
      </w:r>
      <w:r>
        <w:rPr>
          <w:spacing w:val="-6"/>
        </w:rPr>
        <w:t>rapor</w:t>
      </w:r>
      <w:r>
        <w:rPr>
          <w:spacing w:val="-88"/>
        </w:rPr>
        <w:t xml:space="preserve"> </w:t>
      </w:r>
      <w:r>
        <w:rPr>
          <w:spacing w:val="-6"/>
        </w:rPr>
        <w:t>pendidikan.</w:t>
      </w:r>
    </w:p>
    <w:p>
      <w:pPr>
        <w:tabs>
          <w:tab w:val="left" w:pos="2495"/>
        </w:tabs>
        <w:spacing w:before="177" w:line="237" w:lineRule="auto"/>
        <w:ind w:left="2496" w:right="3142" w:hanging="812"/>
        <w:jc w:val="left"/>
        <w:rPr>
          <w:sz w:val="80"/>
        </w:rPr>
      </w:pPr>
      <w:r>
        <w:rPr>
          <w:color w:val="4471C4"/>
          <w:spacing w:val="-6"/>
          <w:sz w:val="36"/>
        </w:rPr>
        <w:t>2.</w:t>
      </w:r>
      <w:r>
        <w:rPr>
          <w:color w:val="4471C4"/>
          <w:sz w:val="36"/>
        </w:rPr>
        <w:tab/>
      </w:r>
      <w:r>
        <w:rPr>
          <w:spacing w:val="-2"/>
          <w:sz w:val="80"/>
        </w:rPr>
        <w:t>Melakukan</w:t>
      </w:r>
      <w:r>
        <w:rPr>
          <w:spacing w:val="-90"/>
          <w:sz w:val="80"/>
        </w:rPr>
        <w:t xml:space="preserve"> </w:t>
      </w:r>
      <w:r>
        <w:rPr>
          <w:spacing w:val="-2"/>
          <w:sz w:val="80"/>
        </w:rPr>
        <w:t>evaluasi</w:t>
      </w:r>
      <w:r>
        <w:rPr>
          <w:spacing w:val="-87"/>
          <w:sz w:val="80"/>
        </w:rPr>
        <w:t xml:space="preserve"> </w:t>
      </w:r>
      <w:r>
        <w:rPr>
          <w:spacing w:val="-2"/>
          <w:sz w:val="80"/>
        </w:rPr>
        <w:t>bersama</w:t>
      </w:r>
      <w:r>
        <w:rPr>
          <w:spacing w:val="-87"/>
          <w:sz w:val="80"/>
        </w:rPr>
        <w:t xml:space="preserve"> </w:t>
      </w:r>
      <w:r>
        <w:rPr>
          <w:spacing w:val="-2"/>
          <w:sz w:val="80"/>
        </w:rPr>
        <w:t xml:space="preserve">dan </w:t>
      </w:r>
      <w:r>
        <w:rPr>
          <w:sz w:val="80"/>
        </w:rPr>
        <w:t>memberikan</w:t>
      </w:r>
      <w:r>
        <w:rPr>
          <w:spacing w:val="-47"/>
          <w:sz w:val="80"/>
        </w:rPr>
        <w:t xml:space="preserve"> </w:t>
      </w:r>
      <w:r>
        <w:rPr>
          <w:sz w:val="80"/>
        </w:rPr>
        <w:t>umpan</w:t>
      </w:r>
      <w:r>
        <w:rPr>
          <w:spacing w:val="-57"/>
          <w:sz w:val="80"/>
        </w:rPr>
        <w:t xml:space="preserve"> </w:t>
      </w:r>
      <w:r>
        <w:rPr>
          <w:sz w:val="80"/>
        </w:rPr>
        <w:t>balik</w:t>
      </w:r>
      <w:r>
        <w:rPr>
          <w:spacing w:val="-62"/>
          <w:sz w:val="80"/>
        </w:rPr>
        <w:t xml:space="preserve"> </w:t>
      </w:r>
      <w:r>
        <w:rPr>
          <w:sz w:val="80"/>
        </w:rPr>
        <w:t xml:space="preserve">konstruktif </w:t>
      </w:r>
      <w:r>
        <w:rPr>
          <w:spacing w:val="-4"/>
          <w:sz w:val="80"/>
        </w:rPr>
        <w:t>terkait</w:t>
      </w:r>
      <w:r>
        <w:rPr>
          <w:spacing w:val="-83"/>
          <w:sz w:val="80"/>
        </w:rPr>
        <w:t xml:space="preserve"> </w:t>
      </w:r>
      <w:r>
        <w:rPr>
          <w:spacing w:val="-4"/>
          <w:sz w:val="80"/>
        </w:rPr>
        <w:t>peningkatan</w:t>
      </w:r>
      <w:r>
        <w:rPr>
          <w:spacing w:val="-77"/>
          <w:sz w:val="80"/>
        </w:rPr>
        <w:t xml:space="preserve"> </w:t>
      </w:r>
      <w:r>
        <w:rPr>
          <w:spacing w:val="-4"/>
          <w:sz w:val="80"/>
        </w:rPr>
        <w:t>mutu</w:t>
      </w:r>
      <w:r>
        <w:rPr>
          <w:spacing w:val="-86"/>
          <w:sz w:val="80"/>
        </w:rPr>
        <w:t xml:space="preserve"> </w:t>
      </w:r>
      <w:r>
        <w:rPr>
          <w:spacing w:val="-4"/>
          <w:sz w:val="80"/>
        </w:rPr>
        <w:t>pendidikan</w:t>
      </w:r>
      <w:r>
        <w:rPr>
          <w:spacing w:val="-77"/>
          <w:sz w:val="80"/>
        </w:rPr>
        <w:t xml:space="preserve"> </w:t>
      </w:r>
      <w:r>
        <w:rPr>
          <w:spacing w:val="-4"/>
          <w:sz w:val="80"/>
        </w:rPr>
        <w:t xml:space="preserve">di </w:t>
      </w:r>
      <w:r>
        <w:rPr>
          <w:spacing w:val="-2"/>
          <w:sz w:val="80"/>
        </w:rPr>
        <w:t>daerah.</w:t>
      </w:r>
    </w:p>
    <w:p>
      <w:pPr>
        <w:spacing w:after="0" w:line="237" w:lineRule="auto"/>
        <w:jc w:val="left"/>
        <w:rPr>
          <w:sz w:val="80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spacing w:before="8"/>
        <w:rPr>
          <w:sz w:val="19"/>
        </w:rPr>
      </w:pPr>
    </w:p>
    <w:p>
      <w:pPr>
        <w:spacing w:before="0" w:line="795" w:lineRule="exact"/>
        <w:ind w:left="1534" w:right="0" w:firstLine="0"/>
        <w:jc w:val="left"/>
        <w:rPr>
          <w:rFonts w:ascii="Century Gothic"/>
          <w:b/>
          <w:sz w:val="72"/>
        </w:rPr>
      </w:pPr>
      <w:r>
        <w:pict>
          <v:group id="docshapegroup30" o:spid="_x0000_s1053" o:spt="203" style="position:absolute;left:0pt;margin-left:0pt;margin-top:-11.8pt;height:100.7pt;width:65.65pt;mso-position-horizontal-relative:page;z-index:251662336;mso-width-relative:page;mso-height-relative:page;" coordorigin="0,-237" coordsize="1313,2014">
            <o:lock v:ext="edit"/>
            <v:shape id="docshape31" o:spid="_x0000_s1054" style="position:absolute;left:0;top:793;height:984;width:562;" fillcolor="#4471C4" filled="t" stroked="f" coordorigin="0,793" coordsize="562,984" path="m0,793l0,1777,562,1285,0,793xe">
              <v:path arrowok="t"/>
              <v:fill on="t" focussize="0,0"/>
              <v:stroke on="f"/>
              <v:imagedata o:title=""/>
              <o:lock v:ext="edit"/>
            </v:shape>
            <v:shape id="docshape32" o:spid="_x0000_s1055" o:spt="75" type="#_x0000_t75" style="position:absolute;left:189;top:-23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Century Gothic"/>
          <w:b/>
          <w:spacing w:val="-18"/>
          <w:sz w:val="72"/>
        </w:rPr>
        <w:t>Lembaga/Instansi</w:t>
      </w:r>
      <w:r>
        <w:rPr>
          <w:rFonts w:ascii="Century Gothic"/>
          <w:b/>
          <w:spacing w:val="6"/>
          <w:sz w:val="72"/>
        </w:rPr>
        <w:t xml:space="preserve"> </w:t>
      </w:r>
      <w:r>
        <w:rPr>
          <w:rFonts w:ascii="Century Gothic"/>
          <w:b/>
          <w:spacing w:val="-18"/>
          <w:sz w:val="72"/>
        </w:rPr>
        <w:t>dalam</w:t>
      </w:r>
      <w:r>
        <w:rPr>
          <w:rFonts w:ascii="Century Gothic"/>
          <w:b/>
          <w:spacing w:val="8"/>
          <w:sz w:val="72"/>
        </w:rPr>
        <w:t xml:space="preserve"> </w:t>
      </w:r>
      <w:r>
        <w:rPr>
          <w:rFonts w:ascii="Century Gothic"/>
          <w:b/>
          <w:spacing w:val="-18"/>
          <w:sz w:val="72"/>
        </w:rPr>
        <w:t>Kerjasama/Kemitraan</w:t>
      </w:r>
    </w:p>
    <w:p>
      <w:pPr>
        <w:pStyle w:val="7"/>
        <w:rPr>
          <w:rFonts w:ascii="Century Gothic"/>
          <w:b/>
          <w:sz w:val="20"/>
        </w:rPr>
      </w:pPr>
    </w:p>
    <w:p>
      <w:pPr>
        <w:pStyle w:val="7"/>
        <w:rPr>
          <w:rFonts w:ascii="Century Gothic"/>
          <w:b/>
          <w:sz w:val="20"/>
        </w:rPr>
      </w:pPr>
    </w:p>
    <w:p>
      <w:pPr>
        <w:pStyle w:val="7"/>
        <w:spacing w:before="5"/>
        <w:rPr>
          <w:rFonts w:ascii="Century Gothic"/>
          <w:b/>
          <w:sz w:val="19"/>
        </w:rPr>
      </w:pPr>
    </w:p>
    <w:p>
      <w:pPr>
        <w:pStyle w:val="9"/>
        <w:numPr>
          <w:ilvl w:val="0"/>
          <w:numId w:val="3"/>
        </w:numPr>
        <w:tabs>
          <w:tab w:val="left" w:pos="2496"/>
        </w:tabs>
        <w:spacing w:before="107" w:after="0" w:line="237" w:lineRule="auto"/>
        <w:ind w:left="2496" w:right="1166" w:hanging="812"/>
        <w:jc w:val="both"/>
        <w:rPr>
          <w:color w:val="4471C4"/>
          <w:sz w:val="36"/>
        </w:rPr>
      </w:pPr>
      <w:r>
        <w:rPr>
          <w:sz w:val="64"/>
        </w:rPr>
        <w:t>Pemerintah Provinsi yakni Dinas Pendidikan Provinsi dan</w:t>
      </w:r>
      <w:r>
        <w:rPr>
          <w:spacing w:val="-69"/>
          <w:sz w:val="64"/>
        </w:rPr>
        <w:t xml:space="preserve"> </w:t>
      </w:r>
      <w:r>
        <w:rPr>
          <w:sz w:val="64"/>
        </w:rPr>
        <w:t>Kantor</w:t>
      </w:r>
      <w:r>
        <w:rPr>
          <w:spacing w:val="-70"/>
          <w:sz w:val="64"/>
        </w:rPr>
        <w:t xml:space="preserve"> </w:t>
      </w:r>
      <w:r>
        <w:rPr>
          <w:sz w:val="64"/>
        </w:rPr>
        <w:t>Wilayah</w:t>
      </w:r>
      <w:r>
        <w:rPr>
          <w:spacing w:val="-66"/>
          <w:sz w:val="64"/>
        </w:rPr>
        <w:t xml:space="preserve"> </w:t>
      </w:r>
      <w:r>
        <w:rPr>
          <w:sz w:val="64"/>
        </w:rPr>
        <w:t>Kementerian</w:t>
      </w:r>
      <w:r>
        <w:rPr>
          <w:spacing w:val="-70"/>
          <w:sz w:val="64"/>
        </w:rPr>
        <w:t xml:space="preserve"> </w:t>
      </w:r>
      <w:r>
        <w:rPr>
          <w:sz w:val="64"/>
        </w:rPr>
        <w:t>Agama</w:t>
      </w:r>
    </w:p>
    <w:p>
      <w:pPr>
        <w:pStyle w:val="9"/>
        <w:numPr>
          <w:ilvl w:val="0"/>
          <w:numId w:val="3"/>
        </w:numPr>
        <w:tabs>
          <w:tab w:val="left" w:pos="2496"/>
        </w:tabs>
        <w:spacing w:before="168" w:after="0" w:line="237" w:lineRule="auto"/>
        <w:ind w:left="2496" w:right="1163" w:hanging="812"/>
        <w:jc w:val="both"/>
        <w:rPr>
          <w:color w:val="4471C4"/>
          <w:sz w:val="36"/>
        </w:rPr>
      </w:pPr>
      <w:r>
        <w:rPr>
          <w:sz w:val="64"/>
        </w:rPr>
        <w:t xml:space="preserve">Balai Guru Penggerak (BGP) dan Balai Besar/Balai </w:t>
      </w:r>
      <w:r>
        <w:rPr>
          <w:spacing w:val="-2"/>
          <w:sz w:val="64"/>
        </w:rPr>
        <w:t>Penjaminan</w:t>
      </w:r>
      <w:r>
        <w:rPr>
          <w:spacing w:val="-76"/>
          <w:sz w:val="64"/>
        </w:rPr>
        <w:t xml:space="preserve"> </w:t>
      </w:r>
      <w:r>
        <w:rPr>
          <w:spacing w:val="-2"/>
          <w:sz w:val="64"/>
        </w:rPr>
        <w:t>Mutu</w:t>
      </w:r>
      <w:r>
        <w:rPr>
          <w:spacing w:val="-75"/>
          <w:sz w:val="64"/>
        </w:rPr>
        <w:t xml:space="preserve"> </w:t>
      </w:r>
      <w:r>
        <w:rPr>
          <w:spacing w:val="-2"/>
          <w:sz w:val="64"/>
        </w:rPr>
        <w:t>Pendidikan</w:t>
      </w:r>
      <w:r>
        <w:rPr>
          <w:spacing w:val="-75"/>
          <w:sz w:val="64"/>
        </w:rPr>
        <w:t xml:space="preserve"> </w:t>
      </w:r>
      <w:r>
        <w:rPr>
          <w:spacing w:val="-2"/>
          <w:sz w:val="64"/>
        </w:rPr>
        <w:t>(BPMP).</w:t>
      </w:r>
    </w:p>
    <w:p>
      <w:pPr>
        <w:pStyle w:val="9"/>
        <w:numPr>
          <w:ilvl w:val="0"/>
          <w:numId w:val="3"/>
        </w:numPr>
        <w:tabs>
          <w:tab w:val="left" w:pos="2496"/>
        </w:tabs>
        <w:spacing w:before="168" w:after="0" w:line="237" w:lineRule="auto"/>
        <w:ind w:left="2496" w:right="1165" w:hanging="812"/>
        <w:jc w:val="both"/>
        <w:rPr>
          <w:color w:val="4471C4"/>
          <w:sz w:val="36"/>
        </w:rPr>
      </w:pPr>
      <w:r>
        <w:rPr>
          <w:sz w:val="64"/>
        </w:rPr>
        <w:t xml:space="preserve">Pemerintah Kabupaten/Kota yakni Dinas Pendidikan Kabupaten/Kota dan Kantor Kementerian Agama </w:t>
      </w:r>
      <w:r>
        <w:rPr>
          <w:spacing w:val="-2"/>
          <w:sz w:val="64"/>
        </w:rPr>
        <w:t>kabupaten/Kota</w:t>
      </w:r>
    </w:p>
    <w:p>
      <w:pPr>
        <w:pStyle w:val="9"/>
        <w:numPr>
          <w:ilvl w:val="0"/>
          <w:numId w:val="3"/>
        </w:numPr>
        <w:tabs>
          <w:tab w:val="left" w:pos="2496"/>
        </w:tabs>
        <w:spacing w:before="169" w:after="0" w:line="237" w:lineRule="auto"/>
        <w:ind w:left="2496" w:right="1165" w:hanging="812"/>
        <w:jc w:val="both"/>
        <w:rPr>
          <w:rFonts w:ascii="Lucida Sans"/>
          <w:i/>
          <w:color w:val="4471C4"/>
          <w:sz w:val="36"/>
        </w:rPr>
      </w:pPr>
      <w:r>
        <w:rPr>
          <w:rFonts w:ascii="Lucida Sans"/>
          <w:i/>
          <w:spacing w:val="-18"/>
          <w:sz w:val="64"/>
        </w:rPr>
        <w:t>Stake</w:t>
      </w:r>
      <w:r>
        <w:rPr>
          <w:rFonts w:ascii="Lucida Sans"/>
          <w:i/>
          <w:spacing w:val="-33"/>
          <w:sz w:val="64"/>
        </w:rPr>
        <w:t xml:space="preserve"> </w:t>
      </w:r>
      <w:r>
        <w:rPr>
          <w:rFonts w:ascii="Lucida Sans"/>
          <w:i/>
          <w:spacing w:val="-18"/>
          <w:sz w:val="64"/>
        </w:rPr>
        <w:t>Holder</w:t>
      </w:r>
      <w:r>
        <w:rPr>
          <w:rFonts w:ascii="Lucida Sans"/>
          <w:i/>
          <w:spacing w:val="-33"/>
          <w:sz w:val="64"/>
        </w:rPr>
        <w:t xml:space="preserve"> </w:t>
      </w:r>
      <w:r>
        <w:rPr>
          <w:spacing w:val="-18"/>
          <w:sz w:val="64"/>
        </w:rPr>
        <w:t>lainnya</w:t>
      </w:r>
      <w:r>
        <w:rPr>
          <w:spacing w:val="-32"/>
          <w:sz w:val="64"/>
        </w:rPr>
        <w:t xml:space="preserve"> </w:t>
      </w:r>
      <w:r>
        <w:rPr>
          <w:spacing w:val="-18"/>
          <w:sz w:val="64"/>
        </w:rPr>
        <w:t>:</w:t>
      </w:r>
      <w:r>
        <w:rPr>
          <w:spacing w:val="-32"/>
          <w:sz w:val="64"/>
        </w:rPr>
        <w:t xml:space="preserve"> </w:t>
      </w:r>
      <w:r>
        <w:rPr>
          <w:spacing w:val="-18"/>
          <w:sz w:val="64"/>
        </w:rPr>
        <w:t>Industri,</w:t>
      </w:r>
      <w:r>
        <w:rPr>
          <w:spacing w:val="-32"/>
          <w:sz w:val="64"/>
        </w:rPr>
        <w:t xml:space="preserve"> </w:t>
      </w:r>
      <w:r>
        <w:rPr>
          <w:spacing w:val="-18"/>
          <w:sz w:val="64"/>
        </w:rPr>
        <w:t>LSM</w:t>
      </w:r>
      <w:r>
        <w:rPr>
          <w:spacing w:val="-32"/>
          <w:sz w:val="64"/>
        </w:rPr>
        <w:t xml:space="preserve"> </w:t>
      </w:r>
      <w:r>
        <w:rPr>
          <w:spacing w:val="-18"/>
          <w:sz w:val="64"/>
        </w:rPr>
        <w:t>Pendidikan,</w:t>
      </w:r>
      <w:r>
        <w:rPr>
          <w:spacing w:val="-32"/>
          <w:sz w:val="64"/>
        </w:rPr>
        <w:t xml:space="preserve"> </w:t>
      </w:r>
      <w:r>
        <w:rPr>
          <w:spacing w:val="-18"/>
          <w:sz w:val="64"/>
        </w:rPr>
        <w:t xml:space="preserve">Yayasan </w:t>
      </w:r>
      <w:r>
        <w:rPr>
          <w:sz w:val="64"/>
        </w:rPr>
        <w:t>Pendidikan, dsb</w:t>
      </w:r>
    </w:p>
    <w:p>
      <w:pPr>
        <w:spacing w:after="0" w:line="237" w:lineRule="auto"/>
        <w:jc w:val="both"/>
        <w:rPr>
          <w:rFonts w:ascii="Lucida Sans"/>
          <w:sz w:val="36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spacing w:before="4"/>
        <w:rPr>
          <w:sz w:val="20"/>
        </w:rPr>
      </w:pPr>
    </w:p>
    <w:p>
      <w:pPr>
        <w:pStyle w:val="2"/>
      </w:pPr>
      <w:r>
        <w:pict>
          <v:group id="docshapegroup33" o:spid="_x0000_s1056" o:spt="203" style="position:absolute;left:0pt;margin-left:0pt;margin-top:-12.2pt;height:100.7pt;width:65.65pt;mso-position-horizontal-relative:page;z-index:251662336;mso-width-relative:page;mso-height-relative:page;" coordorigin="0,-245" coordsize="1313,2014">
            <o:lock v:ext="edit"/>
            <v:shape id="docshape34" o:spid="_x0000_s1057" style="position:absolute;left:0;top:785;height:984;width:562;" fillcolor="#4471C4" filled="t" stroked="f" coordorigin="0,785" coordsize="562,984" path="m0,785l0,1769,562,1277,0,785xe">
              <v:path arrowok="t"/>
              <v:fill on="t" focussize="0,0"/>
              <v:stroke on="f"/>
              <v:imagedata o:title=""/>
              <o:lock v:ext="edit"/>
            </v:shape>
            <v:shape id="docshape35" o:spid="_x0000_s1058" o:spt="75" type="#_x0000_t75" style="position:absolute;left:189;top:-245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t>Hasil</w:t>
      </w:r>
      <w:r>
        <w:rPr>
          <w:spacing w:val="-13"/>
        </w:rPr>
        <w:t xml:space="preserve"> </w:t>
      </w:r>
      <w:r>
        <w:t>yang</w:t>
      </w:r>
      <w:r>
        <w:rPr>
          <w:spacing w:val="-10"/>
        </w:rPr>
        <w:t xml:space="preserve"> </w:t>
      </w:r>
      <w:r>
        <w:rPr>
          <w:spacing w:val="-2"/>
        </w:rPr>
        <w:t>Diharapkan</w:t>
      </w:r>
    </w:p>
    <w:p>
      <w:pPr>
        <w:pStyle w:val="9"/>
        <w:numPr>
          <w:ilvl w:val="0"/>
          <w:numId w:val="4"/>
        </w:numPr>
        <w:tabs>
          <w:tab w:val="left" w:pos="2488"/>
        </w:tabs>
        <w:spacing w:before="655" w:after="0" w:line="216" w:lineRule="auto"/>
        <w:ind w:left="2487" w:right="1037" w:hanging="812"/>
        <w:jc w:val="both"/>
        <w:rPr>
          <w:sz w:val="66"/>
        </w:rPr>
      </w:pPr>
      <w:r>
        <w:rPr>
          <w:sz w:val="66"/>
        </w:rPr>
        <w:t xml:space="preserve">Pemerintah Daerah dapat membuat perencanaan peningkatan mutu sekolah/madrasah berdasarkan analisis hasil akreditasi BAN-S/M Provinsi dan Rapor </w:t>
      </w:r>
      <w:r>
        <w:rPr>
          <w:spacing w:val="-2"/>
          <w:sz w:val="66"/>
        </w:rPr>
        <w:t>Pendidikan.</w:t>
      </w:r>
    </w:p>
    <w:p>
      <w:pPr>
        <w:pStyle w:val="9"/>
        <w:numPr>
          <w:ilvl w:val="0"/>
          <w:numId w:val="4"/>
        </w:numPr>
        <w:tabs>
          <w:tab w:val="left" w:pos="2488"/>
        </w:tabs>
        <w:spacing w:before="149" w:after="0" w:line="213" w:lineRule="auto"/>
        <w:ind w:left="2487" w:right="1036" w:hanging="812"/>
        <w:jc w:val="both"/>
        <w:rPr>
          <w:sz w:val="66"/>
        </w:rPr>
      </w:pPr>
      <w:r>
        <w:rPr>
          <w:sz w:val="66"/>
        </w:rPr>
        <w:t>BAN-S/M Provinsi mendapatkan informasi terkait pembinaan sekolah/madrasah pasca-akreditasi yang dilaksanakan</w:t>
      </w:r>
      <w:r>
        <w:rPr>
          <w:spacing w:val="-60"/>
          <w:sz w:val="66"/>
        </w:rPr>
        <w:t xml:space="preserve"> </w:t>
      </w:r>
      <w:r>
        <w:rPr>
          <w:sz w:val="66"/>
        </w:rPr>
        <w:t>oleh</w:t>
      </w:r>
      <w:r>
        <w:rPr>
          <w:spacing w:val="-71"/>
          <w:sz w:val="66"/>
        </w:rPr>
        <w:t xml:space="preserve"> </w:t>
      </w:r>
      <w:r>
        <w:rPr>
          <w:sz w:val="66"/>
        </w:rPr>
        <w:t>Pemerintah</w:t>
      </w:r>
      <w:r>
        <w:rPr>
          <w:spacing w:val="-65"/>
          <w:sz w:val="66"/>
        </w:rPr>
        <w:t xml:space="preserve"> </w:t>
      </w:r>
      <w:r>
        <w:rPr>
          <w:sz w:val="66"/>
        </w:rPr>
        <w:t>Daerah.</w:t>
      </w:r>
    </w:p>
    <w:p>
      <w:pPr>
        <w:pStyle w:val="9"/>
        <w:numPr>
          <w:ilvl w:val="0"/>
          <w:numId w:val="4"/>
        </w:numPr>
        <w:tabs>
          <w:tab w:val="left" w:pos="2488"/>
        </w:tabs>
        <w:spacing w:before="173" w:after="0" w:line="213" w:lineRule="auto"/>
        <w:ind w:left="2487" w:right="1037" w:hanging="812"/>
        <w:jc w:val="both"/>
        <w:rPr>
          <w:sz w:val="66"/>
        </w:rPr>
      </w:pPr>
      <w:r>
        <w:rPr>
          <w:sz w:val="66"/>
        </w:rPr>
        <w:t xml:space="preserve">Semua </w:t>
      </w:r>
      <w:r>
        <w:rPr>
          <w:rFonts w:ascii="Lucida Sans"/>
          <w:i/>
          <w:sz w:val="66"/>
        </w:rPr>
        <w:t xml:space="preserve">stake holder </w:t>
      </w:r>
      <w:r>
        <w:rPr>
          <w:sz w:val="66"/>
        </w:rPr>
        <w:t xml:space="preserve">terkait dapat memberikan kontribusi terbaiknya untuk kemajuan pendidikan di </w:t>
      </w:r>
      <w:r>
        <w:rPr>
          <w:spacing w:val="-2"/>
          <w:sz w:val="66"/>
        </w:rPr>
        <w:t>daerah.</w:t>
      </w:r>
    </w:p>
    <w:p>
      <w:pPr>
        <w:spacing w:after="0" w:line="213" w:lineRule="auto"/>
        <w:jc w:val="both"/>
        <w:rPr>
          <w:sz w:val="66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spacing w:before="4"/>
        <w:rPr>
          <w:sz w:val="20"/>
        </w:rPr>
      </w:pPr>
    </w:p>
    <w:p>
      <w:pPr>
        <w:pStyle w:val="2"/>
      </w:pPr>
      <w:r>
        <w:pict>
          <v:group id="docshapegroup36" o:spid="_x0000_s1059" o:spt="203" style="position:absolute;left:0pt;margin-left:0pt;margin-top:-12.2pt;height:100.7pt;width:65.65pt;mso-position-horizontal-relative:page;z-index:251663360;mso-width-relative:page;mso-height-relative:page;" coordorigin="0,-245" coordsize="1313,2014">
            <o:lock v:ext="edit"/>
            <v:shape id="docshape37" o:spid="_x0000_s1060" style="position:absolute;left:0;top:785;height:984;width:562;" fillcolor="#4471C4" filled="t" stroked="f" coordorigin="0,785" coordsize="562,984" path="m0,785l0,1769,562,1277,0,785xe">
              <v:path arrowok="t"/>
              <v:fill on="t" focussize="0,0"/>
              <v:stroke on="f"/>
              <v:imagedata o:title=""/>
              <o:lock v:ext="edit"/>
            </v:shape>
            <v:shape id="docshape38" o:spid="_x0000_s1061" o:spt="75" type="#_x0000_t75" style="position:absolute;left:189;top:-245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t>Fokus</w:t>
      </w:r>
      <w:r>
        <w:rPr>
          <w:spacing w:val="1"/>
        </w:rPr>
        <w:t xml:space="preserve"> </w:t>
      </w:r>
      <w:r>
        <w:rPr>
          <w:spacing w:val="-2"/>
        </w:rPr>
        <w:t>Kerjasama/Kemitraan</w:t>
      </w:r>
    </w:p>
    <w:p>
      <w:pPr>
        <w:pStyle w:val="9"/>
        <w:numPr>
          <w:ilvl w:val="1"/>
          <w:numId w:val="4"/>
        </w:numPr>
        <w:tabs>
          <w:tab w:val="left" w:pos="2577"/>
        </w:tabs>
        <w:spacing w:before="551" w:after="0" w:line="249" w:lineRule="auto"/>
        <w:ind w:left="2576" w:right="1036" w:hanging="900"/>
        <w:jc w:val="both"/>
        <w:rPr>
          <w:rFonts w:ascii="Arial" w:hAnsi="Arial"/>
          <w:sz w:val="74"/>
        </w:rPr>
      </w:pPr>
      <w:r>
        <w:rPr>
          <w:rFonts w:ascii="Arial" w:hAnsi="Arial"/>
          <w:sz w:val="74"/>
        </w:rPr>
        <w:t>Kerjasama/kemitraan difokuskan pada program dan kegiatan peningkatan mutu pendidikan pada jenjang sekolah/madrasah.</w:t>
      </w:r>
    </w:p>
    <w:p>
      <w:pPr>
        <w:pStyle w:val="9"/>
        <w:numPr>
          <w:ilvl w:val="1"/>
          <w:numId w:val="4"/>
        </w:numPr>
        <w:tabs>
          <w:tab w:val="left" w:pos="2577"/>
        </w:tabs>
        <w:spacing w:before="168" w:after="0" w:line="249" w:lineRule="auto"/>
        <w:ind w:left="2576" w:right="1038" w:hanging="900"/>
        <w:jc w:val="both"/>
        <w:rPr>
          <w:rFonts w:ascii="Arial" w:hAnsi="Arial"/>
          <w:sz w:val="74"/>
        </w:rPr>
      </w:pPr>
      <w:r>
        <w:rPr>
          <w:rFonts w:ascii="Arial" w:hAnsi="Arial"/>
          <w:sz w:val="74"/>
        </w:rPr>
        <w:t>Kerjasama/kemitraan ini didukung oleh sumberdaya (</w:t>
      </w:r>
      <w:r>
        <w:rPr>
          <w:rFonts w:ascii="Arial" w:hAnsi="Arial"/>
          <w:i/>
          <w:sz w:val="74"/>
        </w:rPr>
        <w:t>resources</w:t>
      </w:r>
      <w:r>
        <w:rPr>
          <w:rFonts w:ascii="Arial" w:hAnsi="Arial"/>
          <w:sz w:val="74"/>
        </w:rPr>
        <w:t xml:space="preserve">) yang dimiliki oleh pemerintah daerah dan </w:t>
      </w:r>
      <w:r>
        <w:rPr>
          <w:rFonts w:ascii="Arial" w:hAnsi="Arial"/>
          <w:i/>
          <w:sz w:val="74"/>
        </w:rPr>
        <w:t xml:space="preserve">stake holder </w:t>
      </w:r>
      <w:r>
        <w:rPr>
          <w:rFonts w:ascii="Arial" w:hAnsi="Arial"/>
          <w:sz w:val="74"/>
        </w:rPr>
        <w:t>terkait.</w:t>
      </w:r>
    </w:p>
    <w:p>
      <w:pPr>
        <w:pStyle w:val="9"/>
        <w:numPr>
          <w:ilvl w:val="1"/>
          <w:numId w:val="4"/>
        </w:numPr>
        <w:tabs>
          <w:tab w:val="left" w:pos="2577"/>
        </w:tabs>
        <w:spacing w:before="171" w:after="0" w:line="249" w:lineRule="auto"/>
        <w:ind w:left="2576" w:right="1040" w:hanging="900"/>
        <w:jc w:val="both"/>
        <w:rPr>
          <w:rFonts w:ascii="Arial" w:hAnsi="Arial"/>
          <w:sz w:val="74"/>
        </w:rPr>
      </w:pPr>
      <w:r>
        <w:rPr>
          <w:rFonts w:ascii="Arial" w:hAnsi="Arial"/>
          <w:sz w:val="74"/>
        </w:rPr>
        <w:t>Kerjasama/Kemitraan yang dimaksud mengacu kepada regulasi yang berlaku.</w:t>
      </w:r>
    </w:p>
    <w:p>
      <w:pPr>
        <w:spacing w:after="0" w:line="249" w:lineRule="auto"/>
        <w:jc w:val="both"/>
        <w:rPr>
          <w:rFonts w:ascii="Arial" w:hAnsi="Arial"/>
          <w:sz w:val="74"/>
        </w:rPr>
        <w:sectPr>
          <w:pgSz w:w="19200" w:h="10800" w:orient="landscape"/>
          <w:pgMar w:top="280" w:right="0" w:bottom="960" w:left="120" w:header="0" w:footer="363" w:gutter="0"/>
          <w:cols w:space="720" w:num="1"/>
        </w:sectPr>
      </w:pPr>
    </w:p>
    <w:p>
      <w:pPr>
        <w:pStyle w:val="7"/>
        <w:spacing w:before="4"/>
        <w:rPr>
          <w:rFonts w:ascii="Arial"/>
          <w:sz w:val="21"/>
        </w:rPr>
      </w:pPr>
    </w:p>
    <w:p>
      <w:pPr>
        <w:pStyle w:val="2"/>
      </w:pPr>
      <w:r>
        <w:pict>
          <v:group id="docshapegroup39" o:spid="_x0000_s1062" o:spt="203" style="position:absolute;left:0pt;margin-left:0pt;margin-top:-12.2pt;height:100.7pt;width:65.65pt;mso-position-horizontal-relative:page;z-index:251663360;mso-width-relative:page;mso-height-relative:page;" coordorigin="0,-245" coordsize="1313,2014">
            <o:lock v:ext="edit"/>
            <v:shape id="docshape40" o:spid="_x0000_s1063" style="position:absolute;left:0;top:784;height:984;width:562;" fillcolor="#4471C4" filled="t" stroked="f" coordorigin="0,785" coordsize="562,984" path="m0,785l0,1769,562,1277,0,785xe">
              <v:path arrowok="t"/>
              <v:fill on="t" focussize="0,0"/>
              <v:stroke on="f"/>
              <v:imagedata o:title=""/>
              <o:lock v:ext="edit"/>
            </v:shape>
            <v:shape id="docshape41" o:spid="_x0000_s1064" o:spt="75" type="#_x0000_t75" style="position:absolute;left:189;top:-245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t>Lingkup</w:t>
      </w:r>
      <w:r>
        <w:rPr>
          <w:spacing w:val="-33"/>
        </w:rPr>
        <w:t xml:space="preserve"> </w:t>
      </w:r>
      <w:r>
        <w:rPr>
          <w:spacing w:val="-2"/>
        </w:rPr>
        <w:t>Kerjasama/Kemitraan</w:t>
      </w:r>
    </w:p>
    <w:p>
      <w:pPr>
        <w:spacing w:before="404"/>
        <w:ind w:left="1676" w:right="0" w:firstLine="0"/>
        <w:jc w:val="left"/>
        <w:rPr>
          <w:sz w:val="46"/>
        </w:rPr>
      </w:pPr>
      <w:r>
        <w:rPr>
          <w:spacing w:val="-8"/>
          <w:sz w:val="46"/>
        </w:rPr>
        <w:t>Kerjasama/Kemitraan</w:t>
      </w:r>
      <w:r>
        <w:rPr>
          <w:spacing w:val="-46"/>
          <w:sz w:val="46"/>
        </w:rPr>
        <w:t xml:space="preserve"> </w:t>
      </w:r>
      <w:r>
        <w:rPr>
          <w:spacing w:val="-8"/>
          <w:sz w:val="46"/>
        </w:rPr>
        <w:t>dalam</w:t>
      </w:r>
      <w:r>
        <w:rPr>
          <w:spacing w:val="-48"/>
          <w:sz w:val="46"/>
        </w:rPr>
        <w:t xml:space="preserve"> </w:t>
      </w:r>
      <w:r>
        <w:rPr>
          <w:spacing w:val="-8"/>
          <w:sz w:val="46"/>
        </w:rPr>
        <w:t>Persiapan</w:t>
      </w:r>
      <w:r>
        <w:rPr>
          <w:spacing w:val="-46"/>
          <w:sz w:val="46"/>
        </w:rPr>
        <w:t xml:space="preserve"> </w:t>
      </w:r>
      <w:r>
        <w:rPr>
          <w:spacing w:val="-8"/>
          <w:sz w:val="46"/>
        </w:rPr>
        <w:t>Akreditasi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3" w:after="0" w:line="240" w:lineRule="auto"/>
        <w:ind w:left="3537" w:right="0" w:hanging="902"/>
        <w:jc w:val="left"/>
        <w:rPr>
          <w:sz w:val="46"/>
        </w:rPr>
      </w:pPr>
      <w:r>
        <w:pict>
          <v:group id="docshapegroup42" o:spid="_x0000_s1065" o:spt="203" style="position:absolute;left:0pt;margin-left:27.8pt;margin-top:15pt;height:80.2pt;width:80.35pt;mso-position-horizontal-relative:page;z-index:251664384;mso-width-relative:page;mso-height-relative:page;" coordorigin="556,301" coordsize="1607,1604">
            <o:lock v:ext="edit"/>
            <v:shape id="docshape43" o:spid="_x0000_s1066" style="position:absolute;left:566;top:310;height:1584;width:1587;" fillcolor="#FFC000" filled="t" stroked="f" coordorigin="566,311" coordsize="1587,1584" path="m1360,311l1283,314,1209,325,1137,342,1068,366,1002,396,939,431,880,472,825,518,774,569,728,624,687,683,652,745,622,811,598,880,581,952,570,1027,566,1103,570,1179,581,1253,598,1325,622,1394,652,1460,687,1523,728,1582,774,1637,825,1688,880,1733,939,1774,1002,1810,1068,1839,1137,1863,1209,1881,1283,1891,1360,1895,1436,1891,1510,1881,1582,1863,1652,1839,1718,1810,1780,1774,1840,1733,1895,1688,1945,1637,1991,1582,2032,1523,2068,1460,2097,1394,2121,1325,2138,1253,2149,1179,2153,1103,2149,1027,2138,952,2121,880,2097,811,2068,745,2032,683,1991,624,1945,569,1895,518,1840,472,1780,431,1718,396,1652,366,1582,342,1510,325,1436,314,1360,311xe">
              <v:path arrowok="t"/>
              <v:fill on="t" focussize="0,0"/>
              <v:stroke on="f"/>
              <v:imagedata o:title=""/>
              <o:lock v:ext="edit"/>
            </v:shape>
            <v:shape id="docshape44" o:spid="_x0000_s1067" style="position:absolute;left:566;top:310;height:1584;width:1587;" filled="f" stroked="t" coordorigin="566,311" coordsize="1587,1584" path="m566,1103l570,1027,581,952,598,880,622,811,652,745,687,683,728,624,774,569,825,518,880,472,939,431,1002,396,1068,366,1137,342,1209,325,1283,314,1360,311,1436,314,1510,325,1582,342,1652,366,1718,396,1780,431,1840,472,1895,518,1945,569,1991,624,2032,683,2068,745,2097,811,2121,880,2138,952,2149,1027,2153,1103,2149,1179,2138,1253,2121,1325,2097,1394,2068,1460,2032,1523,1991,1582,1945,1637,1895,1688,1840,1733,1780,1774,1718,1810,1652,1839,1582,1863,1510,1881,1436,1891,1360,1895,1283,1891,1209,1881,1137,1863,1068,1839,1002,1810,939,1774,880,1733,825,1688,774,1637,728,1582,687,1523,652,1460,622,1394,598,1325,581,1253,570,1179,566,1103xe">
              <v:path arrowok="t"/>
              <v:fill on="f" focussize="0,0"/>
              <v:stroke weight="1pt" color="#BB8B00"/>
              <v:imagedata o:title=""/>
              <o:lock v:ext="edit"/>
            </v:shape>
            <v:shape id="docshape45" o:spid="_x0000_s1068" o:spt="202" type="#_x0000_t202" style="position:absolute;left:556;top:300;height:1604;width:160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60"/>
                      <w:ind w:left="0" w:right="0" w:firstLine="0"/>
                      <w:jc w:val="center"/>
                      <w:rPr>
                        <w:rFonts w:ascii="Calibri"/>
                        <w:sz w:val="72"/>
                      </w:rPr>
                    </w:pPr>
                    <w:r>
                      <w:rPr>
                        <w:rFonts w:ascii="Calibri"/>
                        <w:color w:val="FFFFFF"/>
                        <w:sz w:val="72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rPr>
          <w:sz w:val="46"/>
        </w:rPr>
        <w:t>Sosialisasi</w:t>
      </w:r>
      <w:r>
        <w:rPr>
          <w:spacing w:val="-10"/>
          <w:sz w:val="46"/>
        </w:rPr>
        <w:t xml:space="preserve"> </w:t>
      </w:r>
      <w:r>
        <w:rPr>
          <w:sz w:val="46"/>
        </w:rPr>
        <w:t>Akreditasi</w:t>
      </w:r>
      <w:r>
        <w:rPr>
          <w:spacing w:val="3"/>
          <w:sz w:val="46"/>
        </w:rPr>
        <w:t xml:space="preserve"> </w:t>
      </w:r>
      <w:r>
        <w:rPr>
          <w:spacing w:val="-5"/>
          <w:sz w:val="46"/>
        </w:rPr>
        <w:t>S/M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3" w:after="0" w:line="240" w:lineRule="auto"/>
        <w:ind w:left="3537" w:right="0" w:hanging="902"/>
        <w:jc w:val="left"/>
        <w:rPr>
          <w:sz w:val="46"/>
        </w:rPr>
      </w:pPr>
      <w:r>
        <w:rPr>
          <w:spacing w:val="-6"/>
          <w:sz w:val="46"/>
        </w:rPr>
        <w:t>Pendampingan</w:t>
      </w:r>
      <w:r>
        <w:rPr>
          <w:spacing w:val="-46"/>
          <w:sz w:val="46"/>
        </w:rPr>
        <w:t xml:space="preserve"> </w:t>
      </w:r>
      <w:r>
        <w:rPr>
          <w:spacing w:val="-6"/>
          <w:sz w:val="46"/>
        </w:rPr>
        <w:t>(dukungan</w:t>
      </w:r>
      <w:r>
        <w:rPr>
          <w:spacing w:val="-45"/>
          <w:sz w:val="46"/>
        </w:rPr>
        <w:t xml:space="preserve"> </w:t>
      </w:r>
      <w:r>
        <w:rPr>
          <w:spacing w:val="-6"/>
          <w:sz w:val="46"/>
        </w:rPr>
        <w:t>berdasar</w:t>
      </w:r>
      <w:r>
        <w:rPr>
          <w:spacing w:val="-46"/>
          <w:sz w:val="46"/>
        </w:rPr>
        <w:t xml:space="preserve"> </w:t>
      </w:r>
      <w:r>
        <w:rPr>
          <w:spacing w:val="-6"/>
          <w:sz w:val="46"/>
        </w:rPr>
        <w:t>data</w:t>
      </w:r>
      <w:r>
        <w:rPr>
          <w:spacing w:val="-48"/>
          <w:sz w:val="46"/>
        </w:rPr>
        <w:t xml:space="preserve"> </w:t>
      </w:r>
      <w:r>
        <w:rPr>
          <w:spacing w:val="-6"/>
          <w:sz w:val="46"/>
        </w:rPr>
        <w:t>akreditasi</w:t>
      </w:r>
      <w:r>
        <w:rPr>
          <w:spacing w:val="-46"/>
          <w:sz w:val="46"/>
        </w:rPr>
        <w:t xml:space="preserve"> </w:t>
      </w:r>
      <w:r>
        <w:rPr>
          <w:spacing w:val="-6"/>
          <w:sz w:val="46"/>
        </w:rPr>
        <w:t>sebelumnya)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0" w:after="0" w:line="526" w:lineRule="exact"/>
        <w:ind w:left="3537" w:right="0" w:hanging="902"/>
        <w:jc w:val="left"/>
        <w:rPr>
          <w:sz w:val="46"/>
        </w:rPr>
      </w:pPr>
      <w:r>
        <w:rPr>
          <w:spacing w:val="-6"/>
          <w:sz w:val="46"/>
        </w:rPr>
        <w:t>Penguatan</w:t>
      </w:r>
      <w:r>
        <w:rPr>
          <w:spacing w:val="-42"/>
          <w:sz w:val="46"/>
        </w:rPr>
        <w:t xml:space="preserve"> </w:t>
      </w:r>
      <w:r>
        <w:rPr>
          <w:spacing w:val="-6"/>
          <w:sz w:val="46"/>
        </w:rPr>
        <w:t>kapasitas</w:t>
      </w:r>
      <w:r>
        <w:rPr>
          <w:spacing w:val="-41"/>
          <w:sz w:val="46"/>
        </w:rPr>
        <w:t xml:space="preserve"> </w:t>
      </w:r>
      <w:r>
        <w:rPr>
          <w:spacing w:val="-6"/>
          <w:sz w:val="46"/>
        </w:rPr>
        <w:t>Tim</w:t>
      </w:r>
      <w:r>
        <w:rPr>
          <w:spacing w:val="-41"/>
          <w:sz w:val="46"/>
        </w:rPr>
        <w:t xml:space="preserve"> </w:t>
      </w:r>
      <w:r>
        <w:rPr>
          <w:spacing w:val="-6"/>
          <w:sz w:val="46"/>
        </w:rPr>
        <w:t>Penjaminan</w:t>
      </w:r>
      <w:r>
        <w:rPr>
          <w:spacing w:val="-41"/>
          <w:sz w:val="46"/>
        </w:rPr>
        <w:t xml:space="preserve"> </w:t>
      </w:r>
      <w:r>
        <w:rPr>
          <w:spacing w:val="-6"/>
          <w:sz w:val="46"/>
        </w:rPr>
        <w:t>Mutu</w:t>
      </w:r>
      <w:r>
        <w:rPr>
          <w:spacing w:val="-44"/>
          <w:sz w:val="46"/>
        </w:rPr>
        <w:t xml:space="preserve"> </w:t>
      </w:r>
      <w:r>
        <w:rPr>
          <w:spacing w:val="-6"/>
          <w:sz w:val="46"/>
        </w:rPr>
        <w:t>S/M</w:t>
      </w:r>
      <w:r>
        <w:rPr>
          <w:spacing w:val="-44"/>
          <w:sz w:val="46"/>
        </w:rPr>
        <w:t xml:space="preserve"> </w:t>
      </w:r>
      <w:r>
        <w:rPr>
          <w:spacing w:val="-6"/>
          <w:sz w:val="46"/>
        </w:rPr>
        <w:t>dalam</w:t>
      </w:r>
      <w:r>
        <w:rPr>
          <w:spacing w:val="-39"/>
          <w:sz w:val="46"/>
        </w:rPr>
        <w:t xml:space="preserve"> </w:t>
      </w:r>
      <w:r>
        <w:rPr>
          <w:spacing w:val="-6"/>
          <w:sz w:val="46"/>
        </w:rPr>
        <w:t>rangka</w:t>
      </w:r>
      <w:r>
        <w:rPr>
          <w:spacing w:val="-42"/>
          <w:sz w:val="46"/>
        </w:rPr>
        <w:t xml:space="preserve"> </w:t>
      </w:r>
      <w:r>
        <w:rPr>
          <w:spacing w:val="-6"/>
          <w:sz w:val="46"/>
        </w:rPr>
        <w:t>Persiapan</w:t>
      </w:r>
    </w:p>
    <w:p>
      <w:pPr>
        <w:spacing w:before="0" w:line="526" w:lineRule="exact"/>
        <w:ind w:left="3537" w:right="0" w:firstLine="0"/>
        <w:jc w:val="left"/>
        <w:rPr>
          <w:sz w:val="46"/>
        </w:rPr>
      </w:pPr>
      <w:r>
        <w:rPr>
          <w:spacing w:val="-2"/>
          <w:sz w:val="46"/>
        </w:rPr>
        <w:t>Pelaksanaan</w:t>
      </w:r>
      <w:r>
        <w:rPr>
          <w:spacing w:val="-32"/>
          <w:sz w:val="46"/>
        </w:rPr>
        <w:t xml:space="preserve"> </w:t>
      </w:r>
      <w:r>
        <w:rPr>
          <w:spacing w:val="-2"/>
          <w:sz w:val="46"/>
        </w:rPr>
        <w:t>Akreditasi</w:t>
      </w:r>
      <w:r>
        <w:rPr>
          <w:spacing w:val="-32"/>
          <w:sz w:val="46"/>
        </w:rPr>
        <w:t xml:space="preserve"> </w:t>
      </w:r>
      <w:r>
        <w:rPr>
          <w:spacing w:val="-5"/>
          <w:sz w:val="46"/>
        </w:rPr>
        <w:t>S/M</w:t>
      </w:r>
    </w:p>
    <w:p>
      <w:pPr>
        <w:spacing w:before="102"/>
        <w:ind w:left="1676" w:right="0" w:firstLine="0"/>
        <w:jc w:val="left"/>
        <w:rPr>
          <w:sz w:val="46"/>
        </w:rPr>
      </w:pPr>
      <w:r>
        <w:rPr>
          <w:spacing w:val="-8"/>
          <w:sz w:val="46"/>
        </w:rPr>
        <w:t>Kerjasama/Kemitraan</w:t>
      </w:r>
      <w:r>
        <w:rPr>
          <w:spacing w:val="-66"/>
          <w:sz w:val="46"/>
        </w:rPr>
        <w:t xml:space="preserve"> </w:t>
      </w:r>
      <w:r>
        <w:rPr>
          <w:spacing w:val="-8"/>
          <w:sz w:val="46"/>
        </w:rPr>
        <w:t>dalam</w:t>
      </w:r>
      <w:r>
        <w:rPr>
          <w:spacing w:val="-67"/>
          <w:sz w:val="46"/>
        </w:rPr>
        <w:t xml:space="preserve"> </w:t>
      </w:r>
      <w:r>
        <w:rPr>
          <w:spacing w:val="-8"/>
          <w:sz w:val="46"/>
        </w:rPr>
        <w:t>Tindak</w:t>
      </w:r>
      <w:r>
        <w:rPr>
          <w:spacing w:val="-64"/>
          <w:sz w:val="46"/>
        </w:rPr>
        <w:t xml:space="preserve"> </w:t>
      </w:r>
      <w:r>
        <w:rPr>
          <w:spacing w:val="-8"/>
          <w:sz w:val="46"/>
        </w:rPr>
        <w:t>lanjut</w:t>
      </w:r>
      <w:r>
        <w:rPr>
          <w:spacing w:val="34"/>
          <w:sz w:val="46"/>
        </w:rPr>
        <w:t xml:space="preserve"> </w:t>
      </w:r>
      <w:r>
        <w:rPr>
          <w:spacing w:val="-8"/>
          <w:sz w:val="46"/>
        </w:rPr>
        <w:t>(Rekomendasi</w:t>
      </w:r>
      <w:r>
        <w:rPr>
          <w:spacing w:val="-63"/>
          <w:sz w:val="46"/>
        </w:rPr>
        <w:t xml:space="preserve"> </w:t>
      </w:r>
      <w:r>
        <w:rPr>
          <w:spacing w:val="-8"/>
          <w:sz w:val="46"/>
        </w:rPr>
        <w:t>Hasil</w:t>
      </w:r>
      <w:r>
        <w:rPr>
          <w:spacing w:val="-62"/>
          <w:sz w:val="46"/>
        </w:rPr>
        <w:t xml:space="preserve"> </w:t>
      </w:r>
      <w:r>
        <w:rPr>
          <w:spacing w:val="-8"/>
          <w:sz w:val="46"/>
        </w:rPr>
        <w:t>Akreditasi)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18" w:after="0" w:line="240" w:lineRule="auto"/>
        <w:ind w:left="3537" w:right="0" w:hanging="902"/>
        <w:jc w:val="left"/>
        <w:rPr>
          <w:rFonts w:ascii="Lucida Sans" w:hAnsi="Lucida Sans"/>
          <w:i/>
          <w:sz w:val="46"/>
        </w:rPr>
      </w:pPr>
      <w:r>
        <w:pict>
          <v:group id="docshapegroup46" o:spid="_x0000_s1069" o:spt="203" style="position:absolute;left:0pt;margin-left:27.8pt;margin-top:10.75pt;height:80.2pt;width:80.35pt;mso-position-horizontal-relative:page;z-index:251664384;mso-width-relative:page;mso-height-relative:page;" coordorigin="556,216" coordsize="1607,1604">
            <o:lock v:ext="edit"/>
            <v:shape id="docshape47" o:spid="_x0000_s1070" style="position:absolute;left:566;top:225;height:1584;width:1587;" fillcolor="#6FAC46" filled="t" stroked="f" coordorigin="566,226" coordsize="1587,1584" path="m1360,226l1283,229,1209,240,1137,257,1068,281,1002,311,939,346,880,387,825,433,774,484,728,539,687,597,652,660,622,726,598,795,581,867,570,941,566,1018,570,1094,581,1168,598,1240,622,1309,652,1375,687,1438,728,1497,774,1552,825,1602,880,1648,939,1689,1002,1725,1068,1754,1137,1778,1209,1795,1283,1806,1360,1810,1436,1806,1510,1795,1582,1778,1652,1754,1718,1725,1780,1689,1840,1648,1895,1602,1945,1552,1991,1497,2032,1438,2068,1375,2097,1309,2121,1240,2138,1168,2149,1094,2153,1018,2149,941,2138,867,2121,795,2097,726,2068,660,2032,597,1991,539,1945,484,1895,433,1840,387,1780,346,1718,311,1652,281,1582,257,1510,240,1436,229,1360,226xe">
              <v:path arrowok="t"/>
              <v:fill on="t" focussize="0,0"/>
              <v:stroke on="f"/>
              <v:imagedata o:title=""/>
              <o:lock v:ext="edit"/>
            </v:shape>
            <v:shape id="docshape48" o:spid="_x0000_s1071" style="position:absolute;left:566;top:225;height:1584;width:1587;" filled="f" stroked="t" coordorigin="566,226" coordsize="1587,1584" path="m566,1018l570,941,581,867,598,795,622,726,652,660,687,597,728,539,774,484,825,433,880,387,939,346,1002,311,1068,281,1137,257,1209,240,1283,229,1360,226,1436,229,1510,240,1582,257,1652,281,1718,311,1780,346,1840,387,1895,433,1945,484,1991,539,2032,597,2068,660,2097,726,2121,795,2138,867,2149,941,2153,1018,2149,1094,2138,1168,2121,1240,2097,1309,2068,1375,2032,1438,1991,1497,1945,1552,1895,1602,1840,1648,1780,1689,1718,1725,1652,1754,1582,1778,1510,1795,1436,1806,1360,1810,1283,1806,1209,1795,1137,1778,1068,1754,1002,1725,939,1689,880,1648,825,1602,774,1552,728,1497,687,1438,652,1375,622,1309,598,1240,581,1168,570,1094,566,1018xe">
              <v:path arrowok="t"/>
              <v:fill on="f" focussize="0,0"/>
              <v:stroke weight="1pt" color="#507D31"/>
              <v:imagedata o:title=""/>
              <o:lock v:ext="edit"/>
            </v:shape>
            <v:shape id="docshape49" o:spid="_x0000_s1072" o:spt="202" type="#_x0000_t202" style="position:absolute;left:556;top:215;height:1604;width:1607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60"/>
                      <w:ind w:left="0" w:right="0" w:firstLine="0"/>
                      <w:jc w:val="center"/>
                      <w:rPr>
                        <w:rFonts w:ascii="Calibri"/>
                        <w:sz w:val="72"/>
                      </w:rPr>
                    </w:pPr>
                    <w:r>
                      <w:rPr>
                        <w:rFonts w:ascii="Calibri"/>
                        <w:color w:val="FFFFFF"/>
                        <w:w w:val="100"/>
                        <w:sz w:val="72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rPr>
          <w:rFonts w:ascii="Lucida Sans" w:hAnsi="Lucida Sans"/>
          <w:i/>
          <w:w w:val="85"/>
          <w:sz w:val="46"/>
        </w:rPr>
        <w:t>Rencana</w:t>
      </w:r>
      <w:r>
        <w:rPr>
          <w:rFonts w:ascii="Lucida Sans" w:hAnsi="Lucida Sans"/>
          <w:i/>
          <w:spacing w:val="-4"/>
          <w:w w:val="85"/>
          <w:sz w:val="46"/>
        </w:rPr>
        <w:t xml:space="preserve"> </w:t>
      </w:r>
      <w:r>
        <w:rPr>
          <w:rFonts w:ascii="Lucida Sans" w:hAnsi="Lucida Sans"/>
          <w:i/>
          <w:w w:val="85"/>
          <w:sz w:val="46"/>
        </w:rPr>
        <w:t>Peningkatan</w:t>
      </w:r>
      <w:r>
        <w:rPr>
          <w:rFonts w:ascii="Lucida Sans" w:hAnsi="Lucida Sans"/>
          <w:i/>
          <w:spacing w:val="-3"/>
          <w:w w:val="85"/>
          <w:sz w:val="46"/>
        </w:rPr>
        <w:t xml:space="preserve"> </w:t>
      </w:r>
      <w:r>
        <w:rPr>
          <w:rFonts w:ascii="Lucida Sans" w:hAnsi="Lucida Sans"/>
          <w:i/>
          <w:w w:val="85"/>
          <w:sz w:val="46"/>
        </w:rPr>
        <w:t>Kinerja</w:t>
      </w:r>
      <w:r>
        <w:rPr>
          <w:rFonts w:ascii="Lucida Sans" w:hAnsi="Lucida Sans"/>
          <w:i/>
          <w:spacing w:val="31"/>
          <w:w w:val="150"/>
          <w:sz w:val="46"/>
        </w:rPr>
        <w:t xml:space="preserve"> </w:t>
      </w:r>
      <w:r>
        <w:rPr>
          <w:rFonts w:ascii="Lucida Sans" w:hAnsi="Lucida Sans"/>
          <w:i/>
          <w:spacing w:val="-2"/>
          <w:w w:val="85"/>
          <w:sz w:val="46"/>
        </w:rPr>
        <w:t>(RPK)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14" w:after="0" w:line="240" w:lineRule="auto"/>
        <w:ind w:left="3537" w:right="0" w:hanging="902"/>
        <w:jc w:val="left"/>
        <w:rPr>
          <w:rFonts w:ascii="Lucida Sans" w:hAnsi="Lucida Sans"/>
          <w:i/>
          <w:sz w:val="46"/>
        </w:rPr>
      </w:pPr>
      <w:r>
        <w:rPr>
          <w:rFonts w:ascii="Lucida Sans" w:hAnsi="Lucida Sans"/>
          <w:i/>
          <w:spacing w:val="-10"/>
          <w:sz w:val="46"/>
        </w:rPr>
        <w:t>Sesi</w:t>
      </w:r>
      <w:r>
        <w:rPr>
          <w:rFonts w:ascii="Lucida Sans" w:hAnsi="Lucida Sans"/>
          <w:i/>
          <w:spacing w:val="-51"/>
          <w:sz w:val="46"/>
        </w:rPr>
        <w:t xml:space="preserve"> </w:t>
      </w:r>
      <w:r>
        <w:rPr>
          <w:rFonts w:ascii="Lucida Sans" w:hAnsi="Lucida Sans"/>
          <w:i/>
          <w:spacing w:val="-8"/>
          <w:sz w:val="46"/>
        </w:rPr>
        <w:t>Konsultasi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0" w:after="0" w:line="240" w:lineRule="auto"/>
        <w:ind w:left="3537" w:right="0" w:hanging="902"/>
        <w:jc w:val="left"/>
        <w:rPr>
          <w:sz w:val="46"/>
        </w:rPr>
      </w:pPr>
      <w:r>
        <w:rPr>
          <w:spacing w:val="-4"/>
          <w:sz w:val="46"/>
        </w:rPr>
        <w:t>Penguatan</w:t>
      </w:r>
      <w:r>
        <w:rPr>
          <w:spacing w:val="-49"/>
          <w:sz w:val="46"/>
        </w:rPr>
        <w:t xml:space="preserve"> </w:t>
      </w:r>
      <w:r>
        <w:rPr>
          <w:spacing w:val="-4"/>
          <w:sz w:val="46"/>
        </w:rPr>
        <w:t>kapasitas</w:t>
      </w:r>
      <w:r>
        <w:rPr>
          <w:spacing w:val="-48"/>
          <w:sz w:val="46"/>
        </w:rPr>
        <w:t xml:space="preserve"> </w:t>
      </w:r>
      <w:r>
        <w:rPr>
          <w:spacing w:val="-4"/>
          <w:sz w:val="46"/>
        </w:rPr>
        <w:t>Tim</w:t>
      </w:r>
      <w:r>
        <w:rPr>
          <w:spacing w:val="-49"/>
          <w:sz w:val="46"/>
        </w:rPr>
        <w:t xml:space="preserve"> </w:t>
      </w:r>
      <w:r>
        <w:rPr>
          <w:spacing w:val="-4"/>
          <w:sz w:val="46"/>
        </w:rPr>
        <w:t>Penjaminan</w:t>
      </w:r>
      <w:r>
        <w:rPr>
          <w:spacing w:val="-47"/>
          <w:sz w:val="46"/>
        </w:rPr>
        <w:t xml:space="preserve"> </w:t>
      </w:r>
      <w:r>
        <w:rPr>
          <w:spacing w:val="-4"/>
          <w:sz w:val="46"/>
        </w:rPr>
        <w:t>Mutu</w:t>
      </w:r>
      <w:r>
        <w:rPr>
          <w:spacing w:val="-51"/>
          <w:sz w:val="46"/>
        </w:rPr>
        <w:t xml:space="preserve"> </w:t>
      </w:r>
      <w:r>
        <w:rPr>
          <w:spacing w:val="-4"/>
          <w:sz w:val="46"/>
        </w:rPr>
        <w:t>Satuan</w:t>
      </w:r>
      <w:r>
        <w:rPr>
          <w:spacing w:val="-51"/>
          <w:sz w:val="46"/>
        </w:rPr>
        <w:t xml:space="preserve"> </w:t>
      </w:r>
      <w:r>
        <w:rPr>
          <w:spacing w:val="-4"/>
          <w:sz w:val="46"/>
        </w:rPr>
        <w:t>Pendidikan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2" w:after="0" w:line="240" w:lineRule="auto"/>
        <w:ind w:left="3537" w:right="0" w:hanging="902"/>
        <w:jc w:val="left"/>
        <w:rPr>
          <w:sz w:val="46"/>
        </w:rPr>
      </w:pPr>
      <w:r>
        <w:rPr>
          <w:spacing w:val="-4"/>
          <w:sz w:val="46"/>
        </w:rPr>
        <w:t>Laporan</w:t>
      </w:r>
      <w:r>
        <w:rPr>
          <w:spacing w:val="-53"/>
          <w:sz w:val="46"/>
        </w:rPr>
        <w:t xml:space="preserve"> </w:t>
      </w:r>
      <w:r>
        <w:rPr>
          <w:spacing w:val="-4"/>
          <w:sz w:val="46"/>
        </w:rPr>
        <w:t>Tahunan</w:t>
      </w:r>
      <w:r>
        <w:rPr>
          <w:spacing w:val="-53"/>
          <w:sz w:val="46"/>
        </w:rPr>
        <w:t xml:space="preserve"> </w:t>
      </w:r>
      <w:r>
        <w:rPr>
          <w:spacing w:val="-4"/>
          <w:sz w:val="46"/>
        </w:rPr>
        <w:t>Peningkatan</w:t>
      </w:r>
      <w:r>
        <w:rPr>
          <w:spacing w:val="-49"/>
          <w:sz w:val="46"/>
        </w:rPr>
        <w:t xml:space="preserve"> </w:t>
      </w:r>
      <w:r>
        <w:rPr>
          <w:spacing w:val="-4"/>
          <w:sz w:val="46"/>
        </w:rPr>
        <w:t>Kinerja</w:t>
      </w:r>
      <w:r>
        <w:rPr>
          <w:spacing w:val="-52"/>
          <w:sz w:val="46"/>
        </w:rPr>
        <w:t xml:space="preserve"> </w:t>
      </w:r>
      <w:r>
        <w:rPr>
          <w:spacing w:val="-4"/>
          <w:sz w:val="46"/>
        </w:rPr>
        <w:t>(LTPK)</w:t>
      </w:r>
      <w:r>
        <w:rPr>
          <w:spacing w:val="-5"/>
          <w:sz w:val="46"/>
        </w:rPr>
        <w:t xml:space="preserve"> </w:t>
      </w:r>
      <w:r>
        <w:rPr>
          <w:spacing w:val="-4"/>
          <w:sz w:val="46"/>
        </w:rPr>
        <w:t>Satuan</w:t>
      </w:r>
      <w:r>
        <w:rPr>
          <w:spacing w:val="-55"/>
          <w:sz w:val="46"/>
        </w:rPr>
        <w:t xml:space="preserve"> </w:t>
      </w:r>
      <w:r>
        <w:rPr>
          <w:spacing w:val="-4"/>
          <w:sz w:val="46"/>
        </w:rPr>
        <w:t>Pendidikan</w:t>
      </w:r>
    </w:p>
    <w:p>
      <w:pPr>
        <w:spacing w:before="100"/>
        <w:ind w:left="1676" w:right="0" w:firstLine="0"/>
        <w:jc w:val="left"/>
        <w:rPr>
          <w:sz w:val="46"/>
        </w:rPr>
      </w:pPr>
      <w:r>
        <w:pict>
          <v:group id="docshapegroup50" o:spid="_x0000_s1073" o:spt="203" style="position:absolute;left:0pt;margin-left:31.5pt;margin-top:24.8pt;height:80.2pt;width:80.2pt;mso-position-horizontal-relative:page;z-index:-251644928;mso-width-relative:page;mso-height-relative:page;" coordorigin="631,496" coordsize="1604,1604">
            <o:lock v:ext="edit"/>
            <v:shape id="docshape51" o:spid="_x0000_s1074" style="position:absolute;left:640;top:506;height:1584;width:1584;" fillcolor="#6FAC46" filled="t" stroked="f" coordorigin="641,506" coordsize="1584,1584" path="m1433,506l1357,510,1282,520,1210,538,1141,561,1075,591,1013,627,954,667,899,713,848,764,802,819,761,878,726,940,696,1007,672,1076,655,1148,644,1222,641,1298,644,1374,655,1449,672,1520,696,1589,726,1656,761,1718,802,1777,848,1832,899,1883,954,1929,1013,1969,1075,2005,1141,2035,1210,2058,1282,2076,1357,2086,1433,2090,1509,2086,1583,2076,1655,2058,1724,2035,1790,2005,1853,1969,1912,1929,1967,1883,2018,1832,2063,1777,2104,1718,2140,1656,2169,1589,2193,1520,2211,1449,2221,1374,2225,1298,2221,1222,2211,1148,2193,1076,2169,1007,2140,940,2104,878,2063,819,2018,764,1967,713,1912,667,1853,627,1790,591,1724,561,1655,538,1583,520,1509,510,1433,506xe">
              <v:path arrowok="t"/>
              <v:fill on="t" focussize="0,0"/>
              <v:stroke on="f"/>
              <v:imagedata o:title=""/>
              <o:lock v:ext="edit"/>
            </v:shape>
            <v:shape id="docshape52" o:spid="_x0000_s1075" style="position:absolute;left:640;top:506;height:1584;width:1584;" filled="f" stroked="t" coordorigin="641,506" coordsize="1584,1584" path="m641,1298l644,1222,655,1148,672,1076,696,1007,726,940,761,878,802,819,848,764,899,713,954,667,1013,627,1075,591,1141,561,1210,538,1282,520,1357,510,1433,506,1509,510,1583,520,1655,538,1724,561,1790,591,1853,627,1912,667,1967,713,2018,764,2063,819,2104,878,2140,940,2169,1007,2193,1076,2211,1148,2221,1222,2225,1298,2221,1374,2211,1449,2193,1520,2169,1589,2140,1656,2104,1718,2063,1777,2018,1832,1967,1883,1912,1929,1853,1969,1790,2005,1724,2035,1655,2058,1583,2076,1509,2086,1433,2090,1357,2086,1282,2076,1210,2058,1141,2035,1075,2005,1013,1969,954,1929,899,1883,848,1832,802,1777,761,1718,726,1656,696,1589,672,1520,655,1449,644,1374,641,1298xe">
              <v:path arrowok="t"/>
              <v:fill on="f" focussize="0,0"/>
              <v:stroke weight="1pt" color="#507D31"/>
              <v:imagedata o:title=""/>
              <o:lock v:ext="edit"/>
            </v:shape>
            <v:shape id="docshape53" o:spid="_x0000_s1076" o:spt="202" type="#_x0000_t202" style="position:absolute;left:630;top:496;height:1604;width:1604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361"/>
                      <w:ind w:left="0" w:right="1" w:firstLine="0"/>
                      <w:jc w:val="center"/>
                      <w:rPr>
                        <w:rFonts w:ascii="Calibri"/>
                        <w:sz w:val="72"/>
                      </w:rPr>
                    </w:pPr>
                    <w:r>
                      <w:rPr>
                        <w:rFonts w:ascii="Calibri"/>
                        <w:color w:val="FFFFFF"/>
                        <w:sz w:val="72"/>
                      </w:rPr>
                      <w:t>3</w:t>
                    </w:r>
                  </w:p>
                </w:txbxContent>
              </v:textbox>
            </v:shape>
          </v:group>
        </w:pict>
      </w:r>
      <w:r>
        <w:rPr>
          <w:spacing w:val="-6"/>
          <w:sz w:val="46"/>
        </w:rPr>
        <w:t>Kemitraan</w:t>
      </w:r>
      <w:r>
        <w:rPr>
          <w:spacing w:val="-57"/>
          <w:sz w:val="46"/>
        </w:rPr>
        <w:t xml:space="preserve"> </w:t>
      </w:r>
      <w:r>
        <w:rPr>
          <w:spacing w:val="-4"/>
          <w:sz w:val="46"/>
        </w:rPr>
        <w:t>lain: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3" w:after="0" w:line="240" w:lineRule="auto"/>
        <w:ind w:left="3537" w:right="0" w:hanging="902"/>
        <w:jc w:val="left"/>
        <w:rPr>
          <w:sz w:val="46"/>
        </w:rPr>
      </w:pPr>
      <w:r>
        <w:rPr>
          <w:spacing w:val="-4"/>
          <w:sz w:val="46"/>
        </w:rPr>
        <w:t>Melibatkan</w:t>
      </w:r>
      <w:r>
        <w:rPr>
          <w:spacing w:val="-39"/>
          <w:sz w:val="46"/>
        </w:rPr>
        <w:t xml:space="preserve"> </w:t>
      </w:r>
      <w:r>
        <w:rPr>
          <w:spacing w:val="-4"/>
          <w:sz w:val="46"/>
        </w:rPr>
        <w:t>mitra</w:t>
      </w:r>
      <w:r>
        <w:rPr>
          <w:spacing w:val="-45"/>
          <w:sz w:val="46"/>
        </w:rPr>
        <w:t xml:space="preserve"> </w:t>
      </w:r>
      <w:r>
        <w:rPr>
          <w:spacing w:val="-4"/>
          <w:sz w:val="46"/>
        </w:rPr>
        <w:t>sebagai</w:t>
      </w:r>
      <w:r>
        <w:rPr>
          <w:spacing w:val="-45"/>
          <w:sz w:val="46"/>
        </w:rPr>
        <w:t xml:space="preserve"> </w:t>
      </w:r>
      <w:r>
        <w:rPr>
          <w:spacing w:val="-4"/>
          <w:sz w:val="46"/>
        </w:rPr>
        <w:t>Nara</w:t>
      </w:r>
      <w:r>
        <w:rPr>
          <w:spacing w:val="-46"/>
          <w:sz w:val="46"/>
        </w:rPr>
        <w:t xml:space="preserve"> </w:t>
      </w:r>
      <w:r>
        <w:rPr>
          <w:spacing w:val="-4"/>
          <w:sz w:val="46"/>
        </w:rPr>
        <w:t>sumber</w:t>
      </w:r>
      <w:r>
        <w:rPr>
          <w:spacing w:val="-45"/>
          <w:sz w:val="46"/>
        </w:rPr>
        <w:t xml:space="preserve"> </w:t>
      </w:r>
      <w:r>
        <w:rPr>
          <w:spacing w:val="-4"/>
          <w:sz w:val="46"/>
        </w:rPr>
        <w:t>kegiatan</w:t>
      </w:r>
      <w:r>
        <w:rPr>
          <w:spacing w:val="-43"/>
          <w:sz w:val="46"/>
        </w:rPr>
        <w:t xml:space="preserve"> </w:t>
      </w:r>
      <w:r>
        <w:rPr>
          <w:spacing w:val="-4"/>
          <w:sz w:val="46"/>
        </w:rPr>
        <w:t>peningkatan</w:t>
      </w:r>
      <w:r>
        <w:rPr>
          <w:spacing w:val="-41"/>
          <w:sz w:val="46"/>
        </w:rPr>
        <w:t xml:space="preserve"> </w:t>
      </w:r>
      <w:r>
        <w:rPr>
          <w:spacing w:val="-4"/>
          <w:sz w:val="46"/>
        </w:rPr>
        <w:t>mutu</w:t>
      </w:r>
      <w:r>
        <w:rPr>
          <w:spacing w:val="-48"/>
          <w:sz w:val="46"/>
        </w:rPr>
        <w:t xml:space="preserve"> </w:t>
      </w:r>
      <w:r>
        <w:rPr>
          <w:spacing w:val="-5"/>
          <w:sz w:val="46"/>
        </w:rPr>
        <w:t>S/M</w:t>
      </w:r>
    </w:p>
    <w:p>
      <w:pPr>
        <w:pStyle w:val="9"/>
        <w:numPr>
          <w:ilvl w:val="2"/>
          <w:numId w:val="4"/>
        </w:numPr>
        <w:tabs>
          <w:tab w:val="left" w:pos="3537"/>
          <w:tab w:val="left" w:pos="3538"/>
        </w:tabs>
        <w:spacing w:before="103" w:after="0" w:line="240" w:lineRule="auto"/>
        <w:ind w:left="3537" w:right="0" w:hanging="902"/>
        <w:jc w:val="left"/>
        <w:rPr>
          <w:sz w:val="46"/>
        </w:rPr>
      </w:pPr>
      <w:r>
        <w:rPr>
          <w:spacing w:val="-4"/>
          <w:sz w:val="46"/>
        </w:rPr>
        <w:t>Melibatkan</w:t>
      </w:r>
      <w:r>
        <w:rPr>
          <w:spacing w:val="-38"/>
          <w:sz w:val="46"/>
        </w:rPr>
        <w:t xml:space="preserve"> </w:t>
      </w:r>
      <w:r>
        <w:rPr>
          <w:spacing w:val="-4"/>
          <w:sz w:val="46"/>
        </w:rPr>
        <w:t>mitra</w:t>
      </w:r>
      <w:r>
        <w:rPr>
          <w:spacing w:val="-43"/>
          <w:sz w:val="46"/>
        </w:rPr>
        <w:t xml:space="preserve"> </w:t>
      </w:r>
      <w:r>
        <w:rPr>
          <w:spacing w:val="-4"/>
          <w:sz w:val="46"/>
        </w:rPr>
        <w:t>sebagai</w:t>
      </w:r>
      <w:r>
        <w:rPr>
          <w:spacing w:val="-45"/>
          <w:sz w:val="46"/>
        </w:rPr>
        <w:t xml:space="preserve"> </w:t>
      </w:r>
      <w:r>
        <w:rPr>
          <w:spacing w:val="-4"/>
          <w:sz w:val="46"/>
        </w:rPr>
        <w:t>Ad</w:t>
      </w:r>
      <w:r>
        <w:rPr>
          <w:spacing w:val="-42"/>
          <w:sz w:val="46"/>
        </w:rPr>
        <w:t xml:space="preserve"> </w:t>
      </w:r>
      <w:r>
        <w:rPr>
          <w:spacing w:val="-4"/>
          <w:sz w:val="46"/>
        </w:rPr>
        <w:t>Hoc</w:t>
      </w:r>
      <w:r>
        <w:rPr>
          <w:spacing w:val="-42"/>
          <w:sz w:val="46"/>
        </w:rPr>
        <w:t xml:space="preserve"> </w:t>
      </w:r>
      <w:r>
        <w:rPr>
          <w:spacing w:val="-4"/>
          <w:sz w:val="46"/>
        </w:rPr>
        <w:t>(Pansel,</w:t>
      </w:r>
      <w:r>
        <w:rPr>
          <w:spacing w:val="-40"/>
          <w:sz w:val="46"/>
        </w:rPr>
        <w:t xml:space="preserve"> </w:t>
      </w:r>
      <w:r>
        <w:rPr>
          <w:spacing w:val="-4"/>
          <w:sz w:val="46"/>
        </w:rPr>
        <w:t>Panitia,</w:t>
      </w:r>
      <w:r>
        <w:rPr>
          <w:spacing w:val="-39"/>
          <w:sz w:val="46"/>
        </w:rPr>
        <w:t xml:space="preserve"> </w:t>
      </w:r>
      <w:r>
        <w:rPr>
          <w:spacing w:val="-4"/>
          <w:sz w:val="46"/>
        </w:rPr>
        <w:t>dlsb)</w:t>
      </w:r>
    </w:p>
    <w:p>
      <w:pPr>
        <w:spacing w:after="0" w:line="240" w:lineRule="auto"/>
        <w:jc w:val="left"/>
        <w:rPr>
          <w:sz w:val="46"/>
        </w:rPr>
        <w:sectPr>
          <w:pgSz w:w="19200" w:h="10800" w:orient="landscape"/>
          <w:pgMar w:top="280" w:right="0" w:bottom="560" w:left="120" w:header="0" w:footer="363" w:gutter="0"/>
          <w:cols w:space="720" w:num="1"/>
        </w:sectPr>
      </w:pPr>
    </w:p>
    <w:p>
      <w:pPr>
        <w:spacing w:before="0" w:line="892" w:lineRule="exact"/>
        <w:ind w:left="984" w:right="994" w:firstLine="0"/>
        <w:jc w:val="center"/>
        <w:rPr>
          <w:rFonts w:ascii="Calibri Light"/>
          <w:b w:val="0"/>
          <w:sz w:val="80"/>
        </w:rPr>
      </w:pPr>
      <w:r>
        <w:rPr>
          <w:rFonts w:ascii="Calibri Light"/>
          <w:b w:val="0"/>
          <w:i/>
          <w:spacing w:val="-6"/>
          <w:sz w:val="80"/>
        </w:rPr>
        <w:t>Business</w:t>
      </w:r>
      <w:r>
        <w:rPr>
          <w:rFonts w:ascii="Calibri Light"/>
          <w:b w:val="0"/>
          <w:i/>
          <w:spacing w:val="-37"/>
          <w:sz w:val="80"/>
        </w:rPr>
        <w:t xml:space="preserve"> </w:t>
      </w:r>
      <w:r>
        <w:rPr>
          <w:rFonts w:ascii="Calibri Light"/>
          <w:b w:val="0"/>
          <w:i/>
          <w:spacing w:val="-6"/>
          <w:sz w:val="80"/>
        </w:rPr>
        <w:t>Process</w:t>
      </w:r>
      <w:r>
        <w:rPr>
          <w:rFonts w:ascii="Calibri Light"/>
          <w:b w:val="0"/>
          <w:i/>
          <w:spacing w:val="-36"/>
          <w:sz w:val="80"/>
        </w:rPr>
        <w:t xml:space="preserve"> </w:t>
      </w:r>
      <w:r>
        <w:rPr>
          <w:rFonts w:ascii="Calibri Light"/>
          <w:b w:val="0"/>
          <w:spacing w:val="-6"/>
          <w:sz w:val="80"/>
        </w:rPr>
        <w:t>Akreditasi</w:t>
      </w:r>
    </w:p>
    <w:p>
      <w:pPr>
        <w:pStyle w:val="7"/>
        <w:rPr>
          <w:rFonts w:ascii="Calibri Light"/>
          <w:b w:val="0"/>
          <w:sz w:val="20"/>
        </w:rPr>
      </w:pPr>
    </w:p>
    <w:p>
      <w:pPr>
        <w:pStyle w:val="7"/>
        <w:spacing w:before="2"/>
        <w:rPr>
          <w:rFonts w:ascii="Calibri Light"/>
          <w:b w:val="0"/>
          <w:sz w:val="17"/>
        </w:rPr>
      </w:pPr>
    </w:p>
    <w:p>
      <w:pPr>
        <w:spacing w:after="0"/>
        <w:rPr>
          <w:rFonts w:ascii="Calibri Light"/>
          <w:sz w:val="17"/>
        </w:rPr>
        <w:sectPr>
          <w:footerReference r:id="rId6" w:type="default"/>
          <w:pgSz w:w="19200" w:h="10800" w:orient="landscape"/>
          <w:pgMar w:top="200" w:right="0" w:bottom="280" w:left="120" w:header="0" w:footer="0" w:gutter="0"/>
          <w:cols w:space="720" w:num="1"/>
        </w:sectPr>
      </w:pPr>
    </w:p>
    <w:p>
      <w:pPr>
        <w:pStyle w:val="7"/>
        <w:spacing w:before="12"/>
        <w:rPr>
          <w:rFonts w:ascii="Calibri Light"/>
          <w:b w:val="0"/>
          <w:sz w:val="65"/>
        </w:rPr>
      </w:pPr>
    </w:p>
    <w:p>
      <w:pPr>
        <w:tabs>
          <w:tab w:val="left" w:pos="1355"/>
        </w:tabs>
        <w:spacing w:before="0" w:line="517" w:lineRule="exact"/>
        <w:ind w:left="103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pacing w:val="-10"/>
          <w:position w:val="-12"/>
          <w:sz w:val="48"/>
        </w:rPr>
        <w:t>1</w:t>
      </w:r>
      <w:r>
        <w:rPr>
          <w:rFonts w:ascii="Calibri"/>
          <w:color w:val="FFFFFF"/>
          <w:position w:val="-12"/>
          <w:sz w:val="48"/>
        </w:rPr>
        <w:tab/>
      </w:r>
      <w:r>
        <w:rPr>
          <w:rFonts w:ascii="Calibri"/>
          <w:color w:val="FFFFFF"/>
          <w:spacing w:val="-8"/>
          <w:sz w:val="36"/>
        </w:rPr>
        <w:t>DATABASE</w:t>
      </w:r>
      <w:r>
        <w:rPr>
          <w:rFonts w:ascii="Calibri"/>
          <w:color w:val="FFFFFF"/>
          <w:spacing w:val="-6"/>
          <w:sz w:val="36"/>
        </w:rPr>
        <w:t xml:space="preserve"> </w:t>
      </w:r>
      <w:r>
        <w:rPr>
          <w:rFonts w:ascii="Calibri"/>
          <w:color w:val="FFFFFF"/>
          <w:spacing w:val="-5"/>
          <w:sz w:val="36"/>
        </w:rPr>
        <w:t>S/M</w:t>
      </w:r>
    </w:p>
    <w:p>
      <w:pPr>
        <w:spacing w:before="0" w:line="355" w:lineRule="exact"/>
        <w:ind w:left="1329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TERAKREDITASI</w:t>
      </w:r>
    </w:p>
    <w:p>
      <w:pPr>
        <w:tabs>
          <w:tab w:val="left" w:pos="1846"/>
        </w:tabs>
        <w:spacing w:before="0" w:line="235" w:lineRule="auto"/>
        <w:ind w:left="1659" w:right="4684" w:hanging="1557"/>
        <w:jc w:val="left"/>
        <w:rPr>
          <w:rFonts w:ascii="Calibri"/>
          <w:sz w:val="36"/>
        </w:rPr>
      </w:pPr>
      <w:r>
        <w:br w:type="column"/>
      </w:r>
      <w:r>
        <w:rPr>
          <w:rFonts w:ascii="Calibri"/>
          <w:color w:val="FFFFFF"/>
          <w:spacing w:val="-10"/>
          <w:position w:val="16"/>
          <w:sz w:val="56"/>
        </w:rPr>
        <w:t>3</w:t>
      </w:r>
      <w:r>
        <w:rPr>
          <w:rFonts w:ascii="Calibri"/>
          <w:color w:val="FFFFFF"/>
          <w:position w:val="16"/>
          <w:sz w:val="56"/>
        </w:rPr>
        <w:tab/>
      </w:r>
      <w:r>
        <w:rPr>
          <w:rFonts w:ascii="Calibri"/>
          <w:color w:val="FFFFFF"/>
          <w:position w:val="16"/>
          <w:sz w:val="56"/>
        </w:rPr>
        <w:tab/>
      </w:r>
      <w:r>
        <w:rPr>
          <w:rFonts w:ascii="Calibri"/>
          <w:color w:val="FFFFFF"/>
          <w:spacing w:val="-2"/>
          <w:sz w:val="36"/>
        </w:rPr>
        <w:t>DASBOARD MONITORING</w:t>
      </w:r>
    </w:p>
    <w:p>
      <w:pPr>
        <w:spacing w:before="0" w:line="435" w:lineRule="exact"/>
        <w:ind w:left="2091" w:right="0" w:firstLine="0"/>
        <w:jc w:val="left"/>
        <w:rPr>
          <w:rFonts w:ascii="Calibri"/>
          <w:sz w:val="36"/>
        </w:rPr>
      </w:pPr>
      <w:r>
        <w:pict>
          <v:group id="docshapegroup54" o:spid="_x0000_s1077" o:spt="203" style="position:absolute;left:0pt;margin-left:-0.5pt;margin-top:-73.65pt;height:430.4pt;width:930pt;mso-position-horizontal-relative:page;z-index:-251643904;mso-width-relative:page;mso-height-relative:page;" coordorigin="-10,-1474" coordsize="18600,8608">
            <o:lock v:ext="edit"/>
            <v:shape id="docshape55" o:spid="_x0000_s1078" o:spt="75" type="#_x0000_t75" style="position:absolute;left:1641;top:-1006;height:8140;width:16948;" filled="f" stroked="f" coordsize="21600,21600">
              <v:path/>
              <v:fill on="f" focussize="0,0"/>
              <v:stroke on="f"/>
              <v:imagedata r:id="rId20" o:title=""/>
              <o:lock v:ext="edit" aspectratio="t"/>
            </v:shape>
            <v:shape id="docshape56" o:spid="_x0000_s1079" style="position:absolute;left:10166;top:3763;height:1239;width:1114;" fillcolor="#4471C4" filled="t" stroked="f" coordorigin="10166,3763" coordsize="1114,1239" path="m10723,3763l10166,4383,10723,5002,10723,4692,11280,4692,11280,4073,10723,4073,10723,3763xe">
              <v:path arrowok="t"/>
              <v:fill on="t" focussize="0,0"/>
              <v:stroke on="f"/>
              <v:imagedata o:title=""/>
              <o:lock v:ext="edit"/>
            </v:shape>
            <v:shape id="docshape57" o:spid="_x0000_s1080" style="position:absolute;left:10166;top:3763;height:1239;width:1114;" filled="f" stroked="t" coordorigin="10166,3763" coordsize="1114,1239" path="m10166,4383l10723,3763,10723,4073,11280,4073,11280,4692,10723,4692,10723,5002,10166,4383xe">
              <v:path arrowok="t"/>
              <v:fill on="f" focussize="0,0"/>
              <v:stroke weight="1pt" color="#2E528F"/>
              <v:imagedata o:title=""/>
              <o:lock v:ext="edit"/>
            </v:shape>
            <v:shape id="docshape58" o:spid="_x0000_s1081" style="position:absolute;left:0;top:-682;height:1186;width:922;" fillcolor="#EC7C30" filled="t" stroked="f" coordorigin="0,-681" coordsize="922,1186" path="m461,-681l461,-385,0,-385,0,208,461,208,461,504,922,-89,461,-681xe">
              <v:path arrowok="t"/>
              <v:fill on="t" focussize="0,0"/>
              <v:stroke on="f"/>
              <v:imagedata o:title=""/>
              <o:lock v:ext="edit"/>
            </v:shape>
            <v:shape id="docshape59" o:spid="_x0000_s1082" style="position:absolute;left:0;top:-682;height:1186;width:922;" filled="f" stroked="t" coordorigin="0,-681" coordsize="922,1186" path="m0,-385l461,-385,461,-681,922,-89,461,504,461,208,0,208,0,-385xe">
              <v:path arrowok="t"/>
              <v:fill on="f" focussize="0,0"/>
              <v:stroke weight="1pt" color="#2E528F"/>
              <v:imagedata o:title=""/>
              <o:lock v:ext="edit"/>
            </v:shape>
            <v:shape id="docshape60" o:spid="_x0000_s1083" style="position:absolute;left:883;top:-605;height:1292;width:3370;" fillcolor="#EC7C30" filled="t" stroked="f" coordorigin="883,-605" coordsize="3370,1292" path="m4253,-605l1206,-605,883,687,3930,687,4253,-605xe">
              <v:path arrowok="t"/>
              <v:fill on="t" focussize="0,0"/>
              <v:stroke on="f"/>
              <v:imagedata o:title=""/>
              <o:lock v:ext="edit"/>
            </v:shape>
            <v:shape id="docshape61" o:spid="_x0000_s1084" style="position:absolute;left:883;top:-605;height:1292;width:3370;" filled="f" stroked="t" coordorigin="883,-605" coordsize="3370,1292" path="m883,687l1206,-605,4253,-605,3930,687,883,687xe">
              <v:path arrowok="t"/>
              <v:fill on="f" focussize="0,0"/>
              <v:stroke weight="1pt" color="#2E528F"/>
              <v:imagedata o:title=""/>
              <o:lock v:ext="edit"/>
            </v:shape>
            <v:shape id="docshape62" o:spid="_x0000_s1085" style="position:absolute;left:11107;top:-1215;height:2002;width:4796;" fillcolor="#3A3838" filled="t" stroked="f" coordorigin="11107,-1214" coordsize="4796,2002" path="m13505,-1214l11107,-213,13505,787,15902,-213,13505,-1214xe">
              <v:path arrowok="t"/>
              <v:fill on="t" focussize="0,0"/>
              <v:stroke on="f"/>
              <v:imagedata o:title=""/>
              <o:lock v:ext="edit"/>
            </v:shape>
            <v:shape id="docshape63" o:spid="_x0000_s1086" style="position:absolute;left:11107;top:-1215;height:2002;width:4796;" filled="f" stroked="t" coordorigin="11107,-1214" coordsize="4796,2002" path="m11107,-213l13505,-1214,15902,-213,13505,787,11107,-213xe">
              <v:path arrowok="t"/>
              <v:fill on="f" focussize="0,0"/>
              <v:stroke weight="1pt" color="#2E528F"/>
              <v:imagedata o:title=""/>
              <o:lock v:ext="edit"/>
            </v:shape>
            <v:shape id="docshape64" o:spid="_x0000_s1087" style="position:absolute;left:6923;top:-322;height:165;width:4184;" fillcolor="#4471C4" filled="t" stroked="f" coordorigin="6924,-322" coordsize="4184,165" path="m10989,-277l10988,-227,11008,-226,11007,-206,10987,-206,10986,-157,11091,-206,11007,-206,10987,-207,11092,-207,11107,-214,10989,-277xm10988,-227l10987,-207,11007,-206,11008,-226,10988,-227xm6924,-322l6924,-302,10987,-207,10988,-227,6924,-322xe">
              <v:path arrowok="t"/>
              <v:fill on="t" focussize="0,0"/>
              <v:stroke on="f"/>
              <v:imagedata o:title=""/>
              <o:lock v:ext="edit"/>
            </v:shape>
            <v:shape id="docshape65" o:spid="_x0000_s1088" style="position:absolute;left:10735;top:-1464;height:1188;width:922;" fillcolor="#3A3838" filled="t" stroked="f" coordorigin="10735,-1464" coordsize="922,1188" path="m11196,-1464l11196,-1167,10735,-1167,10735,-573,11196,-573,11196,-276,11657,-870,11196,-1464xe">
              <v:path arrowok="t"/>
              <v:fill on="t" focussize="0,0"/>
              <v:stroke on="f"/>
              <v:imagedata o:title=""/>
              <o:lock v:ext="edit"/>
            </v:shape>
            <v:shape id="docshape66" o:spid="_x0000_s1089" style="position:absolute;left:10735;top:-1464;height:1188;width:922;" filled="f" stroked="t" coordorigin="10735,-1464" coordsize="922,1188" path="m10735,-1167l11196,-1167,11196,-1464,11657,-870,11196,-276,11196,-573,10735,-573,10735,-1167xe">
              <v:path arrowok="t"/>
              <v:fill on="f" focussize="0,0"/>
              <v:stroke weight="1pt" color="#2E528F"/>
              <v:imagedata o:title=""/>
              <o:lock v:ext="edit"/>
            </v:shape>
          </v:group>
        </w:pict>
      </w:r>
      <w:r>
        <w:rPr>
          <w:rFonts w:ascii="Calibri"/>
          <w:color w:val="FFFFFF"/>
          <w:spacing w:val="-2"/>
          <w:sz w:val="36"/>
        </w:rPr>
        <w:t>SYSTEM</w:t>
      </w:r>
    </w:p>
    <w:p>
      <w:pPr>
        <w:spacing w:after="0" w:line="435" w:lineRule="exact"/>
        <w:jc w:val="left"/>
        <w:rPr>
          <w:rFonts w:ascii="Calibri"/>
          <w:sz w:val="36"/>
        </w:rPr>
        <w:sectPr>
          <w:type w:val="continuous"/>
          <w:pgSz w:w="19200" w:h="10800" w:orient="landscape"/>
          <w:pgMar w:top="1220" w:right="0" w:bottom="280" w:left="120" w:header="0" w:footer="0" w:gutter="0"/>
          <w:cols w:equalWidth="0" w:num="2">
            <w:col w:w="3604" w:space="7113"/>
            <w:col w:w="8363"/>
          </w:cols>
        </w:sect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rPr>
          <w:rFonts w:ascii="Calibri"/>
          <w:sz w:val="20"/>
        </w:rPr>
      </w:pPr>
    </w:p>
    <w:p>
      <w:pPr>
        <w:pStyle w:val="7"/>
        <w:spacing w:before="8"/>
        <w:rPr>
          <w:rFonts w:ascii="Calibri"/>
          <w:sz w:val="20"/>
        </w:rPr>
      </w:pPr>
    </w:p>
    <w:p>
      <w:pPr>
        <w:spacing w:before="136"/>
        <w:ind w:left="2405" w:right="0" w:firstLine="0"/>
        <w:jc w:val="center"/>
        <w:rPr>
          <w:rFonts w:ascii="Calibri"/>
          <w:sz w:val="56"/>
        </w:rPr>
      </w:pPr>
      <w:r>
        <w:pict>
          <v:shape id="docshape67" o:spid="_x0000_s1090" o:spt="202" type="#_x0000_t202" style="position:absolute;left:0pt;margin-left:381.35pt;margin-top:-3.75pt;height:54pt;width:127pt;mso-position-horizontal-relative:page;z-index:251665408;mso-width-relative:page;mso-height-relative:page;" fillcolor="#4471C4" filled="t" stroked="t" coordsize="21600,21600">
            <v:path/>
            <v:fill on="t" focussize="0,0"/>
            <v:stroke weight="1pt" color="#2E528F"/>
            <v:imagedata o:title=""/>
            <o:lock v:ext="edit"/>
            <v:textbox inset="0mm,0mm,0mm,0mm">
              <w:txbxContent>
                <w:p>
                  <w:pPr>
                    <w:spacing w:before="99" w:line="235" w:lineRule="auto"/>
                    <w:ind w:left="415" w:right="406" w:firstLine="285"/>
                    <w:jc w:val="left"/>
                    <w:rPr>
                      <w:rFonts w:ascii="Calibri"/>
                      <w:color w:val="000000"/>
                      <w:sz w:val="36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36"/>
                    </w:rPr>
                    <w:t xml:space="preserve">PROSES </w:t>
                  </w:r>
                  <w:r>
                    <w:rPr>
                      <w:rFonts w:ascii="Calibri"/>
                      <w:color w:val="FFFFFF"/>
                      <w:spacing w:val="-4"/>
                      <w:sz w:val="36"/>
                    </w:rPr>
                    <w:t>AKREDITASI</w:t>
                  </w:r>
                </w:p>
              </w:txbxContent>
            </v:textbox>
          </v:shape>
        </w:pict>
      </w:r>
      <w:r>
        <w:rPr>
          <w:rFonts w:ascii="Calibri"/>
          <w:color w:val="FFFFFF"/>
          <w:w w:val="99"/>
          <w:sz w:val="56"/>
        </w:rPr>
        <w:t>2</w:t>
      </w:r>
    </w:p>
    <w:p>
      <w:pPr>
        <w:spacing w:after="0"/>
        <w:jc w:val="center"/>
        <w:rPr>
          <w:rFonts w:ascii="Calibri"/>
          <w:sz w:val="56"/>
        </w:rPr>
        <w:sectPr>
          <w:type w:val="continuous"/>
          <w:pgSz w:w="19200" w:h="10800" w:orient="landscape"/>
          <w:pgMar w:top="1220" w:right="0" w:bottom="280" w:left="120" w:header="0" w:footer="0" w:gutter="0"/>
          <w:cols w:space="720" w:num="1"/>
        </w:sectPr>
      </w:pPr>
    </w:p>
    <w:p>
      <w:pPr>
        <w:pStyle w:val="4"/>
        <w:spacing w:line="613" w:lineRule="exact"/>
        <w:ind w:left="1542" w:right="1729"/>
        <w:jc w:val="center"/>
      </w:pPr>
      <w:r>
        <w:pict>
          <v:group id="docshapegroup68" o:spid="_x0000_s1091" o:spt="203" style="position:absolute;left:0pt;margin-left:0pt;margin-top:2pt;height:100.7pt;width:65.65pt;mso-position-horizontal-relative:page;z-index:-251642880;mso-width-relative:page;mso-height-relative:page;" coordorigin="0,41" coordsize="1313,2014">
            <o:lock v:ext="edit"/>
            <v:shape id="docshape69" o:spid="_x0000_s1092" style="position:absolute;left:0;top:1070;height:984;width:562;" fillcolor="#4471C4" filled="t" stroked="f" coordorigin="0,1070" coordsize="562,984" path="m0,1070l0,2054,562,1562,0,1070xe">
              <v:path arrowok="t"/>
              <v:fill on="t" focussize="0,0"/>
              <v:stroke on="f"/>
              <v:imagedata o:title=""/>
              <o:lock v:ext="edit"/>
            </v:shape>
            <v:shape id="docshape70" o:spid="_x0000_s1093" o:spt="75" type="#_x0000_t75" style="position:absolute;left:189;top:40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t>Diagram</w:t>
      </w:r>
      <w:r>
        <w:rPr>
          <w:spacing w:val="3"/>
        </w:rPr>
        <w:t xml:space="preserve"> </w:t>
      </w:r>
      <w:r>
        <w:t>Alir</w:t>
      </w:r>
      <w:r>
        <w:rPr>
          <w:spacing w:val="-1"/>
        </w:rPr>
        <w:t xml:space="preserve"> </w:t>
      </w:r>
      <w:r>
        <w:rPr>
          <w:spacing w:val="-2"/>
        </w:rPr>
        <w:t>Kerjasama/Kemitraan</w:t>
      </w:r>
    </w:p>
    <w:p>
      <w:pPr>
        <w:pStyle w:val="7"/>
        <w:spacing w:before="7"/>
        <w:rPr>
          <w:rFonts w:ascii="Century Gothic"/>
          <w:b/>
          <w:sz w:val="56"/>
        </w:rPr>
      </w:pPr>
    </w:p>
    <w:p>
      <w:pPr>
        <w:spacing w:before="0" w:line="733" w:lineRule="exact"/>
        <w:ind w:left="1118" w:right="1729" w:firstLine="0"/>
        <w:jc w:val="center"/>
        <w:rPr>
          <w:rFonts w:ascii="Calibri"/>
          <w:b/>
          <w:sz w:val="64"/>
        </w:rPr>
      </w:pPr>
      <w:r>
        <w:pict>
          <v:group id="docshapegroup71" o:spid="_x0000_s1094" o:spt="203" style="position:absolute;left:0pt;margin-left:-0.5pt;margin-top:0pt;height:441.1pt;width:938.7pt;mso-position-horizontal-relative:page;z-index:-251641856;mso-width-relative:page;mso-height-relative:page;" coordorigin="-10,0" coordsize="18774,8822">
            <o:lock v:ext="edit"/>
            <v:rect id="docshape72" o:spid="_x0000_s1095" o:spt="1" style="position:absolute;left:8426;top:12;height:6401;width:10328;" fillcolor="#FFE699" filled="t" stroked="f" coordsize="21600,21600">
              <v:path/>
              <v:fill on="t" focussize="0,0"/>
              <v:stroke on="f"/>
              <v:imagedata o:title=""/>
              <o:lock v:ext="edit"/>
            </v:rect>
            <v:rect id="docshape73" o:spid="_x0000_s1096" o:spt="1" style="position:absolute;left:8426;top:12;height:6401;width:10328;" filled="f" stroked="t" coordsize="21600,21600">
              <v:path/>
              <v:fill on="f" focussize="0,0"/>
              <v:stroke weight="1pt" color="#000000"/>
              <v:imagedata o:title=""/>
              <o:lock v:ext="edit"/>
            </v:rect>
            <v:shape id="docshape74" o:spid="_x0000_s1097" style="position:absolute;left:8647;top:3067;height:2192;width:1786;" fillcolor="#6FAC46" filled="t" stroked="f" coordorigin="8647,3068" coordsize="1786,2192" path="m10135,3068l8945,3068,8647,4164,8945,5259,10135,5259,10195,5237,10251,5173,10302,5072,10325,5009,10346,4938,10365,4860,10382,4776,10397,4686,10409,4590,10419,4489,10427,4384,10431,4276,10433,4164,10431,4052,10427,3943,10419,3838,10409,3737,10397,3641,10382,3551,10365,3467,10346,3389,10325,3318,10302,3255,10277,3200,10224,3117,10166,3074,10135,3068xe">
              <v:path arrowok="t"/>
              <v:fill on="t" focussize="0,0"/>
              <v:stroke on="f"/>
              <v:imagedata o:title=""/>
              <o:lock v:ext="edit"/>
            </v:shape>
            <v:shape id="docshape75" o:spid="_x0000_s1098" style="position:absolute;left:8647;top:3067;height:2192;width:1786;" filled="f" stroked="t" coordorigin="8647,3068" coordsize="1786,2192" path="m8647,4164l8945,3068,10135,3068,10195,3090,10251,3154,10302,3255,10325,3318,10346,3389,10365,3467,10382,3551,10397,3641,10409,3737,10419,3838,10427,3943,10431,4052,10433,4164,10431,4276,10427,4384,10419,4489,10409,4590,10397,4686,10382,4776,10365,4860,10346,4938,10325,5009,10302,5072,10277,5127,10224,5210,10166,5254,10135,5259,8945,5259,8647,4164xe">
              <v:path arrowok="t"/>
              <v:fill on="f" focussize="0,0"/>
              <v:stroke weight="1pt" color="#507D31"/>
              <v:imagedata o:title=""/>
              <o:lock v:ext="edit"/>
            </v:shape>
            <v:shape id="docshape76" o:spid="_x0000_s1099" style="position:absolute;left:13740;top:2861;height:2616;width:4318;" fillcolor="#6FAC46" filled="t" stroked="f" coordorigin="13740,2862" coordsize="4318,2616" path="m15899,2862l13740,4170,15899,5478,18058,4170,15899,2862xe">
              <v:path arrowok="t"/>
              <v:fill on="t" focussize="0,0"/>
              <v:stroke on="f"/>
              <v:imagedata o:title=""/>
              <o:lock v:ext="edit"/>
            </v:shape>
            <v:shape id="docshape77" o:spid="_x0000_s1100" style="position:absolute;left:13740;top:2861;height:2616;width:4318;" filled="f" stroked="t" coordorigin="13740,2862" coordsize="4318,2616" path="m13740,4170l15899,2862,18058,4170,15899,5478,13740,4170xe">
              <v:path arrowok="t"/>
              <v:fill on="f" focussize="0,0"/>
              <v:stroke weight="1pt" color="#507D31"/>
              <v:imagedata o:title=""/>
              <o:lock v:ext="edit"/>
            </v:shape>
            <v:rect id="docshape78" o:spid="_x0000_s1101" o:spt="1" style="position:absolute;left:4092;top:10;height:8331;width:4119;" fillcolor="#8FAADC" filled="t" stroked="f" coordsize="21600,21600">
              <v:path/>
              <v:fill on="t" focussize="0,0"/>
              <v:stroke on="f"/>
              <v:imagedata o:title=""/>
              <o:lock v:ext="edit"/>
            </v:rect>
            <v:rect id="docshape79" o:spid="_x0000_s1102" o:spt="1" style="position:absolute;left:4092;top:10;height:8331;width:4119;" filled="f" stroked="t" coordsize="21600,21600">
              <v:path/>
              <v:fill on="f" focussize="0,0"/>
              <v:stroke weight="1pt" color="#000000"/>
              <v:imagedata o:title=""/>
              <o:lock v:ext="edit"/>
            </v:rect>
            <v:shape id="docshape80" o:spid="_x0000_s1103" style="position:absolute;left:0;top:3094;height:2192;width:4088;" fillcolor="#6FAC46" filled="t" stroked="f" coordorigin="0,3094" coordsize="4088,2192" path="m4087,3094l681,3094,622,3098,509,3130,455,3156,403,3189,353,3229,306,3275,261,3327,219,3385,180,3447,145,3515,112,3587,84,3663,59,3743,38,3827,22,3913,10,4003,3,4095,0,4190,3,4284,10,4377,22,4467,38,4553,59,4637,84,4717,112,4793,145,4865,180,4933,219,4995,261,5053,306,5105,353,5151,403,5191,455,5224,509,5250,622,5282,681,5286,4087,5286,4028,5282,3971,5270,3861,5224,3809,5191,3759,5151,3712,5105,3667,5053,3625,4995,3586,4933,3551,4865,3519,4793,3490,4717,3465,4637,3444,4553,3428,4467,3416,4377,3409,4284,3406,4190,3409,4095,3416,4003,3428,3913,3444,3827,3465,3743,3490,3663,3519,3587,3551,3515,3586,3447,3625,3385,3667,3327,3712,3275,3759,3229,3809,3189,3861,3156,3915,3130,4028,3098,4087,3094xe">
              <v:path arrowok="t"/>
              <v:fill on="t" focussize="0,0"/>
              <v:stroke on="f"/>
              <v:imagedata o:title=""/>
              <o:lock v:ext="edit"/>
            </v:shape>
            <v:shape id="docshape81" o:spid="_x0000_s1104" style="position:absolute;left:0;top:3094;height:2192;width:4088;" filled="f" stroked="t" coordorigin="0,3094" coordsize="4088,2192" path="m681,3094l4087,3094,4028,3098,3971,3110,3861,3156,3809,3189,3759,3229,3712,3275,3667,3327,3625,3385,3586,3447,3551,3515,3519,3587,3490,3663,3465,3743,3444,3827,3428,3913,3416,4003,3409,4095,3406,4190,3409,4284,3416,4377,3428,4467,3444,4553,3465,4637,3490,4717,3519,4793,3551,4865,3586,4933,3625,4995,3667,5053,3712,5105,3759,5151,3809,5191,3861,5224,3915,5250,4028,5282,4087,5286,681,5286,565,5270,455,5224,403,5191,353,5151,306,5105,261,5053,219,4995,180,4933,145,4865,112,4793,84,4717,59,4637,38,4553,22,4467,10,4377,3,4284,0,4190,3,4095,10,4003,22,3913,38,3827,59,3743,84,3663,112,3587,145,3515,180,3447,219,3385,261,3327,306,3275,353,3229,403,3189,455,3156,509,3130,622,3098,681,3094xe">
              <v:path arrowok="t"/>
              <v:fill on="f" focussize="0,0"/>
              <v:stroke weight="1pt" color="#507D31"/>
              <v:imagedata o:title=""/>
              <o:lock v:ext="edit"/>
            </v:shape>
            <v:shape id="docshape82" o:spid="_x0000_s1105" style="position:absolute;left:4672;top:891;height:1514;width:2684;" fillcolor="#6FAC46" filled="t" stroked="f" coordorigin="4673,891" coordsize="2684,1514" path="m7356,891l4673,891,4673,2323,4771,2342,4864,2358,4953,2371,5038,2382,5118,2391,5195,2398,5268,2402,5338,2405,5405,2405,5469,2404,5531,2401,5648,2391,5758,2376,5862,2357,5964,2334,6065,2309,6218,2269,6325,2242,6438,2215,6498,2202,6559,2190,6624,2178,6691,2168,6761,2158,6834,2149,6911,2141,6991,2134,7076,2128,7164,2124,7258,2122,7356,2121,7356,891xe">
              <v:path arrowok="t"/>
              <v:fill on="t" focussize="0,0"/>
              <v:stroke on="f"/>
              <v:imagedata o:title=""/>
              <o:lock v:ext="edit"/>
            </v:shape>
            <v:shape id="docshape83" o:spid="_x0000_s1106" style="position:absolute;left:4672;top:891;height:1514;width:2684;" filled="f" stroked="t" coordorigin="4673,891" coordsize="2684,1514" path="m4673,891l7356,891,7356,2121,7258,2122,7164,2124,7076,2128,6991,2134,6911,2141,6834,2149,6761,2158,6691,2168,6624,2178,6559,2190,6498,2202,6438,2215,6325,2242,6218,2269,6115,2296,6065,2309,5964,2334,5862,2357,5758,2376,5648,2391,5531,2401,5469,2404,5405,2405,5338,2405,5268,2402,5195,2398,5118,2391,5038,2382,4953,2371,4864,2358,4771,2342,4673,2323,4673,891xe">
              <v:path arrowok="t"/>
              <v:fill on="f" focussize="0,0"/>
              <v:stroke weight="1pt" color="#507D31"/>
              <v:imagedata o:title=""/>
              <o:lock v:ext="edit"/>
            </v:shape>
            <v:shape id="docshape84" o:spid="_x0000_s1107" style="position:absolute;left:4672;top:2669;height:1628;width:2684;" fillcolor="#6FAC46" filled="t" stroked="f" coordorigin="4673,2670" coordsize="2684,1628" path="m7356,2670l4673,2670,4673,4209,4771,4229,4864,4247,4953,4261,5038,4273,5118,4282,5195,4289,5268,4294,5338,4297,5405,4297,5469,4296,5531,4293,5648,4283,5758,4266,5862,4246,5964,4221,6065,4194,6271,4136,6325,4121,6438,4093,6498,4079,6559,4066,6624,4054,6691,4042,6761,4031,6834,4021,6911,4013,6991,4006,7076,4000,7164,3995,7258,3993,7356,3992,7356,2670xe">
              <v:path arrowok="t"/>
              <v:fill on="t" focussize="0,0"/>
              <v:stroke on="f"/>
              <v:imagedata o:title=""/>
              <o:lock v:ext="edit"/>
            </v:shape>
            <v:shape id="docshape85" o:spid="_x0000_s1108" style="position:absolute;left:4672;top:2669;height:1628;width:2684;" filled="f" stroked="t" coordorigin="4673,2670" coordsize="2684,1628" path="m4673,2670l7356,2670,7356,3992,7258,3993,7164,3995,7076,4000,6991,4006,6911,4013,6834,4021,6761,4031,6691,4042,6624,4054,6559,4066,6498,4079,6438,4093,6325,4121,6218,4151,6115,4180,6065,4194,5964,4221,5862,4246,5758,4266,5648,4283,5531,4293,5469,4296,5405,4297,5338,4297,5268,4294,5195,4289,5118,4282,5038,4273,4953,4261,4864,4247,4771,4229,4673,4209,4673,2670xe">
              <v:path arrowok="t"/>
              <v:fill on="f" focussize="0,0"/>
              <v:stroke weight="1pt" color="#507D31"/>
              <v:imagedata o:title=""/>
              <o:lock v:ext="edit"/>
            </v:shape>
            <v:shape id="docshape86" o:spid="_x0000_s1109" style="position:absolute;left:4672;top:4575;height:1569;width:2684;" fillcolor="#6FAC46" filled="t" stroked="f" coordorigin="4673,4575" coordsize="2684,1569" path="m7356,4575l4673,4575,4673,6059,4771,6078,4864,6095,4953,6109,5038,6120,5118,6129,5195,6136,5268,6141,5338,6143,5405,6144,5469,6143,5531,6140,5648,6129,5758,6114,5862,6094,5964,6070,6065,6044,6218,6003,6325,5974,6438,5947,6498,5934,6559,5921,6624,5909,6691,5898,6761,5887,6834,5878,6911,5870,6991,5863,7076,5857,7164,5853,7258,5850,7356,5849,7356,4575xe">
              <v:path arrowok="t"/>
              <v:fill on="t" focussize="0,0"/>
              <v:stroke on="f"/>
              <v:imagedata o:title=""/>
              <o:lock v:ext="edit"/>
            </v:shape>
            <v:shape id="docshape87" o:spid="_x0000_s1110" style="position:absolute;left:4672;top:4575;height:1569;width:2684;" filled="f" stroked="t" coordorigin="4673,4575" coordsize="2684,1569" path="m4673,4575l7356,4575,7356,5849,7258,5850,7164,5853,7076,5857,6991,5863,6911,5870,6834,5878,6761,5887,6691,5898,6624,5909,6559,5921,6498,5934,6438,5947,6325,5974,6218,6003,6115,6031,6065,6044,5964,6070,5862,6094,5758,6114,5648,6129,5531,6140,5469,6143,5405,6144,5338,6143,5268,6141,5195,6136,5118,6129,5038,6120,4953,6109,4864,6095,4771,6078,4673,6059,4673,4575xe">
              <v:path arrowok="t"/>
              <v:fill on="f" focussize="0,0"/>
              <v:stroke weight="1pt" color="#507D31"/>
              <v:imagedata o:title=""/>
              <o:lock v:ext="edit"/>
            </v:shape>
            <v:shape id="docshape88" o:spid="_x0000_s1111" style="position:absolute;left:4672;top:6459;height:1569;width:2684;" fillcolor="#6FAC46" filled="t" stroked="f" coordorigin="4673,6459" coordsize="2684,1569" path="m7356,6459l4673,6459,4673,7943,4771,7962,4864,7979,4953,7993,5038,8004,5118,8013,5195,8020,5268,8024,5338,8027,5405,8028,5469,8027,5531,8024,5648,8013,5758,7998,5862,7978,5964,7954,6065,7928,6218,7887,6325,7858,6438,7831,6498,7818,6559,7805,6624,7793,6691,7782,6761,7771,6834,7762,6911,7754,6991,7747,7076,7741,7164,7737,7258,7734,7356,7733,7356,6459xe">
              <v:path arrowok="t"/>
              <v:fill on="t" focussize="0,0"/>
              <v:stroke on="f"/>
              <v:imagedata o:title=""/>
              <o:lock v:ext="edit"/>
            </v:shape>
            <v:shape id="docshape89" o:spid="_x0000_s1112" style="position:absolute;left:4672;top:6459;height:1569;width:2684;" filled="f" stroked="t" coordorigin="4673,6459" coordsize="2684,1569" path="m4673,6459l7356,6459,7356,7733,7258,7734,7164,7737,7076,7741,6991,7747,6911,7754,6834,7762,6761,7771,6691,7782,6624,7793,6559,7805,6498,7818,6438,7831,6325,7858,6218,7887,6115,7915,6065,7928,5964,7954,5862,7978,5758,7998,5648,8013,5531,8024,5469,8027,5405,8028,5338,8027,5268,8024,5195,8020,5118,8013,5038,8004,4953,7993,4864,7979,4771,7962,4673,7943,4673,6459xe">
              <v:path arrowok="t"/>
              <v:fill on="f" focussize="0,0"/>
              <v:stroke weight="1pt" color="#507D31"/>
              <v:imagedata o:title=""/>
              <o:lock v:ext="edit"/>
            </v:shape>
            <v:shape id="docshape90" o:spid="_x0000_s1113" o:spt="75" type="#_x0000_t75" style="position:absolute;left:5954;top:2321;height:348;width:120;" filled="f" stroked="f" coordsize="21600,21600">
              <v:path/>
              <v:fill on="f" focussize="0,0"/>
              <v:stroke on="f"/>
              <v:imagedata r:id="rId21" o:title=""/>
              <o:lock v:ext="edit" aspectratio="t"/>
            </v:shape>
            <v:shape id="docshape91" o:spid="_x0000_s1114" o:spt="75" type="#_x0000_t75" style="position:absolute;left:5954;top:4210;height:365;width:120;" filled="f" stroked="f" coordsize="21600,21600">
              <v:path/>
              <v:fill on="f" focussize="0,0"/>
              <v:stroke on="f"/>
              <v:imagedata r:id="rId22" o:title=""/>
              <o:lock v:ext="edit" aspectratio="t"/>
            </v:shape>
            <v:shape id="docshape92" o:spid="_x0000_s1115" style="position:absolute;left:3404;top:1596;height:5668;width:5244;" fillcolor="#4471C4" filled="t" stroked="f" coordorigin="3405,1597" coordsize="5244,5668" path="m4091,4177l4006,4137,3818,4047,3820,4138,3405,4146,3407,4236,3822,4228,3824,4317,4091,4177xm6074,6178l6064,6158,6014,6058,5954,6178,6004,6178,6004,6460,6024,6460,6024,6178,6074,6178xm7726,1647l7496,1647,7496,1597,7376,1657,7496,1717,7496,1667,7706,1667,7706,3485,7496,3485,7496,3435,7376,3495,7496,3555,7496,3505,7706,3505,7706,5358,7356,5358,7356,5378,7706,5378,7706,7244,7356,7244,7356,7264,7726,7264,7726,7254,7726,7244,7726,5378,7726,5368,7726,5358,7726,3505,7726,3495,7726,3485,7726,1667,7726,1657,7726,1647xm8649,4165l8565,4126,8375,4037,8377,4127,8209,4131,8212,4221,8380,4217,8382,4307,8649,4165xe">
              <v:path arrowok="t"/>
              <v:fill on="t" focussize="0,0"/>
              <v:stroke on="f"/>
              <v:imagedata o:title=""/>
              <o:lock v:ext="edit"/>
            </v:shape>
            <v:shape id="docshape93" o:spid="_x0000_s1116" style="position:absolute;left:200;top:5857;height:1397;width:3675;" fillcolor="#000000" filled="t" stroked="f" coordorigin="200,5858" coordsize="3675,1397" path="m3284,5858l792,5858,723,5863,656,5876,592,5899,532,5929,475,5967,422,6011,374,6063,330,6120,292,6182,260,6249,235,6321,216,6396,204,6475,200,6556,204,6638,216,6717,235,6792,260,6864,292,6931,330,6993,374,7050,422,7101,475,7146,532,7184,592,7214,656,7236,723,7250,792,7255,3284,7255,3353,7250,3419,7236,3483,7214,3544,7184,3601,7146,3653,7101,3702,7050,3745,6993,3783,6931,3815,6864,3840,6792,3859,6717,3871,6638,3875,6556,3871,6475,3859,6396,3840,6321,3815,6249,3783,6182,3745,6120,3702,6063,3653,6011,3601,5967,3544,5929,3483,5899,3419,5876,3353,5863,3284,5858xe">
              <v:path arrowok="t"/>
              <v:fill on="t" focussize="0,0"/>
              <v:stroke on="f"/>
              <v:imagedata o:title=""/>
              <o:lock v:ext="edit"/>
            </v:shape>
            <v:shape id="docshape94" o:spid="_x0000_s1117" style="position:absolute;left:1904;top:5285;height:573;width:271;" fillcolor="#4471C4" filled="t" stroked="f" coordorigin="1904,5286" coordsize="271,573" path="m1994,5555l1990,5857,2080,5858,2084,5556,1994,5555xm2151,5510l1995,5510,2085,5511,2084,5556,2174,5557,2151,5510xm1995,5510l1994,5555,2084,5556,2085,5511,1995,5510xm2043,5286l1904,5554,1994,5555,1995,5510,2151,5510,2043,5286xe">
              <v:path arrowok="t"/>
              <v:fill on="t" focussize="0,0"/>
              <v:stroke on="f"/>
              <v:imagedata o:title=""/>
              <o:lock v:ext="edit"/>
            </v:shape>
            <v:shape id="docshape95" o:spid="_x0000_s1118" style="position:absolute;left:10936;top:459;height:2164;width:2530;" fillcolor="#6FAC46" filled="t" stroked="f" coordorigin="10937,459" coordsize="2530,2164" path="m13466,459l10937,459,10937,2506,11027,2532,11113,2554,11195,2573,11273,2589,11348,2601,11419,2611,11487,2617,11552,2621,11614,2622,11673,2621,11786,2613,11891,2596,11990,2573,12085,2545,12178,2512,12271,2477,12365,2439,12462,2401,12564,2364,12673,2328,12790,2295,12852,2280,12917,2266,12984,2254,13056,2243,13130,2234,13208,2226,13290,2221,13376,2218,13466,2216,13466,459xe">
              <v:path arrowok="t"/>
              <v:fill on="t" focussize="0,0"/>
              <v:stroke on="f"/>
              <v:imagedata o:title=""/>
              <o:lock v:ext="edit"/>
            </v:shape>
            <v:shape id="docshape96" o:spid="_x0000_s1119" style="position:absolute;left:10936;top:459;height:2164;width:2530;" filled="f" stroked="t" coordorigin="10937,459" coordsize="2530,2164" path="m10937,459l13466,459,13466,2216,13376,2218,13290,2221,13208,2226,13130,2234,13056,2243,12984,2254,12917,2266,12852,2280,12790,2295,12730,2311,12617,2345,12512,2382,12413,2420,12318,2458,12271,2477,12178,2512,12085,2545,11990,2573,11891,2596,11786,2613,11673,2621,11614,2622,11552,2621,11487,2617,11419,2611,11348,2601,11273,2589,11195,2573,11113,2554,11027,2532,10937,2506,10937,459xe">
              <v:path arrowok="t"/>
              <v:fill on="f" focussize="0,0"/>
              <v:stroke weight="1pt" color="#507D31"/>
              <v:imagedata o:title=""/>
              <o:lock v:ext="edit"/>
            </v:shape>
            <v:shape id="docshape97" o:spid="_x0000_s1120" style="position:absolute;left:10431;top:1510;height:2794;width:5603;" fillcolor="#4471C4" filled="t" stroked="f" coordorigin="10432,1511" coordsize="5603,2794" path="m10851,4216l10710,4216,10665,4216,10663,4305,10851,4216xm10936,4176l10669,4035,10667,4125,10434,4120,10432,4210,10665,4215,10710,4215,10853,4215,10936,4176xm12337,2791l12314,2746,12202,2521,12067,2791,12157,2791,12157,3091,12247,3091,12247,2791,12337,2791xm16034,2592l15944,2592,15944,1601,15944,1556,15944,1511,13466,1511,13466,1601,15854,1601,15854,2592,15764,2592,15899,2862,16012,2637,16034,2592xe">
              <v:path arrowok="t"/>
              <v:fill on="t" focussize="0,0"/>
              <v:stroke on="f"/>
              <v:imagedata o:title=""/>
              <o:lock v:ext="edit"/>
            </v:shape>
            <v:rect id="docshape98" o:spid="_x0000_s1121" o:spt="1" style="position:absolute;left:14049;top:6874;height:1544;width:3449;" fillcolor="#6FAC46" filled="t" stroked="f" coordsize="21600,21600">
              <v:path/>
              <v:fill on="t" focussize="0,0"/>
              <v:stroke on="f"/>
              <v:imagedata o:title=""/>
              <o:lock v:ext="edit"/>
            </v:rect>
            <v:rect id="docshape99" o:spid="_x0000_s1122" o:spt="1" style="position:absolute;left:14049;top:6874;height:1544;width:3449;" filled="f" stroked="t" coordsize="21600,21600">
              <v:path/>
              <v:fill on="f" focussize="0,0"/>
              <v:stroke weight="1pt" color="#507D31"/>
              <v:imagedata o:title=""/>
              <o:lock v:ext="edit"/>
            </v:rect>
            <v:shape id="docshape100" o:spid="_x0000_s1123" style="position:absolute;left:1900;top:7253;height:1569;width:13919;" fillcolor="#00AF50" filled="t" stroked="f" coordorigin="1900,7254" coordsize="13919,1569" path="m2080,7479l1990,7479,1990,8822,15819,8822,15819,8777,2080,8777,2035,8732,2080,8732,2080,7479xm2080,8732l2035,8732,2080,8777,2080,8732xm15729,8732l2080,8732,2080,8777,15729,8777,15729,8732xm15819,8417l15729,8417,15729,8777,15774,8732,15819,8732,15819,8417xm15819,8732l15774,8732,15729,8777,15819,8777,15819,8732xm2035,7254l1900,7524,1990,7524,1990,7479,2148,7479,2035,7254xm2148,7479l2080,7479,2080,7524,2170,7524,2148,7479xe">
              <v:path arrowok="t"/>
              <v:fill on="t" focussize="0,0"/>
              <v:stroke on="f"/>
              <v:imagedata o:title=""/>
              <o:lock v:ext="edit"/>
            </v:shape>
            <v:shape id="docshape101" o:spid="_x0000_s1124" style="position:absolute;left:174;top:1146;height:1395;width:3677;" fillcolor="#000000" filled="t" stroked="f" coordorigin="174,1147" coordsize="3677,1395" path="m3259,1147l766,1147,697,1151,630,1165,566,1187,505,1218,448,1255,396,1300,347,1351,304,1408,266,1470,234,1537,208,1609,190,1684,178,1763,174,1844,178,1925,190,2004,208,2079,234,2151,266,2218,304,2280,347,2337,396,2388,448,2433,505,2470,566,2501,630,2523,697,2536,766,2541,3259,2541,3328,2536,3395,2523,3459,2501,3519,2470,3576,2433,3629,2388,3678,2337,3721,2280,3759,2218,3791,2151,3816,2079,3835,2004,3847,1925,3851,1844,3847,1763,3835,1684,3816,1609,3791,1537,3759,1470,3721,1408,3678,1351,3629,1300,3576,1255,3519,1218,3459,1187,3395,1165,3328,1151,3259,1147xe">
              <v:path arrowok="t"/>
              <v:fill on="t" focussize="0,0"/>
              <v:stroke on="f"/>
              <v:imagedata o:title=""/>
              <o:lock v:ext="edit"/>
            </v:shape>
            <v:shape id="docshape102" o:spid="_x0000_s1125" style="position:absolute;left:1893;top:2537;height:557;width:270;" fillcolor="#4471C4" filled="t" stroked="f" coordorigin="1893,2537" coordsize="270,557" path="m1983,2827l1893,2833,2044,3094,2139,2872,1986,2872,1983,2827xm2073,2822l1983,2827,1986,2872,2076,2867,2073,2822xm2163,2817l2073,2822,2076,2867,1986,2872,2139,2872,2163,2817xm2056,2537l1966,2543,1983,2827,2073,2822,2056,2537xe">
              <v:path arrowok="t"/>
              <v:fill on="t" focussize="0,0"/>
              <v:stroke on="f"/>
              <v:imagedata o:title=""/>
              <o:lock v:ext="edit"/>
            </v:shape>
            <v:shape id="docshape103" o:spid="_x0000_s1126" style="position:absolute;left:12066;top:5259;height:623;width:3879;" fillcolor="#FF0000" filled="t" stroked="f" coordorigin="12067,5259" coordsize="3879,623" path="m12247,5484l12157,5484,12157,5882,15945,5882,15945,5837,12247,5837,12202,5792,12247,5792,12247,5484xm12247,5792l12202,5792,12247,5837,12247,5792xm15855,5792l12247,5792,12247,5837,15855,5837,15855,5792xm15945,5477l15855,5477,15855,5837,15900,5792,15945,5792,15945,5477xm15945,5792l15900,5792,15855,5837,15945,5837,15945,5792xm12202,5259l12067,5529,12157,5529,12157,5484,12314,5484,12202,5259xm12314,5484l12247,5484,12247,5529,12337,5529,12314,5484xe">
              <v:path arrowok="t"/>
              <v:fill on="t" focussize="0,0"/>
              <v:stroke on="f"/>
              <v:imagedata o:title=""/>
              <o:lock v:ext="edit"/>
            </v:shape>
            <v:shape id="docshape104" o:spid="_x0000_s1127" style="position:absolute;left:17498;top:4124;height:3657;width:965;" fillcolor="#4471C4" filled="t" stroked="f" coordorigin="17498,4125" coordsize="965,3657" path="m17768,7511l17498,7646,17768,7781,17768,7691,17723,7691,17723,7601,17768,7601,17768,7511xm17768,7601l17723,7601,17723,7691,17768,7691,17768,7601xm18373,7601l17768,7601,17768,7691,18463,7691,18463,7646,18373,7646,18373,7601xm18373,4170l18373,7646,18418,7601,18463,7601,18463,4215,18418,4215,18373,4170xm18463,7601l18418,7601,18373,7646,18463,7646,18463,7601xm18463,4125l18058,4125,18058,4215,18373,4215,18373,4170,18463,4170,18463,4125xm18463,4170l18373,4170,18418,4215,18463,4215,18463,4170xe">
              <v:path arrowok="t"/>
              <v:fill on="t" focussize="0,0"/>
              <v:stroke on="f"/>
              <v:imagedata o:title=""/>
              <o:lock v:ext="edit"/>
            </v:shape>
          </v:group>
        </w:pict>
      </w:r>
      <w:r>
        <w:rPr>
          <w:rFonts w:ascii="Calibri"/>
          <w:b/>
          <w:spacing w:val="-2"/>
          <w:sz w:val="64"/>
        </w:rPr>
        <w:t>REKOMENDASI</w:t>
      </w:r>
    </w:p>
    <w:p>
      <w:pPr>
        <w:spacing w:before="0" w:line="391" w:lineRule="exact"/>
        <w:ind w:left="0" w:right="38" w:firstLine="0"/>
        <w:jc w:val="right"/>
        <w:rPr>
          <w:rFonts w:ascii="Calibri"/>
          <w:i/>
          <w:sz w:val="36"/>
        </w:rPr>
      </w:pPr>
      <w:r>
        <w:rPr>
          <w:rFonts w:ascii="Calibri"/>
          <w:i/>
          <w:color w:val="FFFFFF"/>
          <w:spacing w:val="-2"/>
          <w:sz w:val="36"/>
        </w:rPr>
        <w:t>ANNUAL</w:t>
      </w:r>
    </w:p>
    <w:p>
      <w:pPr>
        <w:spacing w:before="1" w:line="240" w:lineRule="auto"/>
        <w:rPr>
          <w:rFonts w:ascii="Calibri"/>
          <w:i/>
          <w:sz w:val="112"/>
        </w:rPr>
      </w:pPr>
      <w:r>
        <w:br w:type="column"/>
      </w:r>
    </w:p>
    <w:p>
      <w:pPr>
        <w:pStyle w:val="3"/>
        <w:ind w:left="1588" w:firstLine="0"/>
        <w:rPr>
          <w:rFonts w:ascii="Calibri"/>
        </w:rPr>
      </w:pPr>
      <w:r>
        <w:rPr>
          <w:rFonts w:ascii="Calibri"/>
          <w:spacing w:val="-5"/>
        </w:rPr>
        <w:t>MOU</w:t>
      </w:r>
    </w:p>
    <w:p>
      <w:pPr>
        <w:spacing w:after="0"/>
        <w:rPr>
          <w:rFonts w:ascii="Calibri"/>
        </w:rPr>
        <w:sectPr>
          <w:footerReference r:id="rId7" w:type="default"/>
          <w:pgSz w:w="19200" w:h="10800" w:orient="landscape"/>
          <w:pgMar w:top="240" w:right="0" w:bottom="0" w:left="120" w:header="0" w:footer="0" w:gutter="0"/>
          <w:cols w:equalWidth="0" w:num="2">
            <w:col w:w="12751" w:space="2173"/>
            <w:col w:w="4156"/>
          </w:cols>
        </w:sectPr>
      </w:pPr>
    </w:p>
    <w:p>
      <w:pPr>
        <w:pStyle w:val="7"/>
        <w:spacing w:before="9"/>
        <w:rPr>
          <w:rFonts w:ascii="Calibri"/>
          <w:sz w:val="40"/>
        </w:rPr>
      </w:pPr>
    </w:p>
    <w:p>
      <w:pPr>
        <w:spacing w:before="1"/>
        <w:ind w:left="1395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MULAI</w:t>
      </w:r>
    </w:p>
    <w:p>
      <w:pPr>
        <w:spacing w:before="0" w:line="381" w:lineRule="exact"/>
        <w:ind w:left="1395" w:right="0" w:firstLine="0"/>
        <w:jc w:val="left"/>
        <w:rPr>
          <w:rFonts w:ascii="Calibri"/>
          <w:sz w:val="36"/>
        </w:rPr>
      </w:pPr>
      <w:r>
        <w:br w:type="column"/>
      </w:r>
      <w:r>
        <w:rPr>
          <w:rFonts w:ascii="Calibri"/>
          <w:color w:val="FFFFFF"/>
          <w:spacing w:val="-2"/>
          <w:sz w:val="36"/>
        </w:rPr>
        <w:t>KUALITAS</w:t>
      </w:r>
    </w:p>
    <w:p>
      <w:pPr>
        <w:spacing w:before="0" w:line="436" w:lineRule="exact"/>
        <w:ind w:left="1407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LULUSAN</w:t>
      </w:r>
    </w:p>
    <w:p>
      <w:pPr>
        <w:spacing w:before="0" w:line="235" w:lineRule="auto"/>
        <w:ind w:left="1527" w:right="6414" w:hanging="132"/>
        <w:jc w:val="left"/>
        <w:rPr>
          <w:rFonts w:ascii="Calibri"/>
          <w:i/>
          <w:sz w:val="36"/>
        </w:rPr>
      </w:pPr>
      <w:r>
        <w:br w:type="column"/>
      </w:r>
      <w:r>
        <w:rPr>
          <w:rFonts w:ascii="Calibri"/>
          <w:i/>
          <w:color w:val="FFFFFF"/>
          <w:spacing w:val="-4"/>
          <w:sz w:val="36"/>
        </w:rPr>
        <w:t xml:space="preserve">REPORT </w:t>
      </w:r>
      <w:r>
        <w:rPr>
          <w:rFonts w:ascii="Calibri"/>
          <w:i/>
          <w:color w:val="FFFFFF"/>
          <w:spacing w:val="-2"/>
          <w:sz w:val="36"/>
        </w:rPr>
        <w:t>(LTPK)</w:t>
      </w:r>
    </w:p>
    <w:p>
      <w:pPr>
        <w:spacing w:after="0" w:line="235" w:lineRule="auto"/>
        <w:jc w:val="left"/>
        <w:rPr>
          <w:rFonts w:ascii="Calibri"/>
          <w:sz w:val="36"/>
        </w:rPr>
        <w:sectPr>
          <w:type w:val="continuous"/>
          <w:pgSz w:w="19200" w:h="10800" w:orient="landscape"/>
          <w:pgMar w:top="1220" w:right="0" w:bottom="280" w:left="120" w:header="0" w:footer="0" w:gutter="0"/>
          <w:cols w:equalWidth="0" w:num="3">
            <w:col w:w="2424" w:space="1386"/>
            <w:col w:w="2815" w:space="3486"/>
            <w:col w:w="8969"/>
          </w:cols>
        </w:sectPr>
      </w:pPr>
    </w:p>
    <w:p>
      <w:pPr>
        <w:pStyle w:val="7"/>
        <w:rPr>
          <w:rFonts w:ascii="Calibri"/>
          <w:i/>
          <w:sz w:val="20"/>
        </w:rPr>
      </w:pPr>
    </w:p>
    <w:p>
      <w:pPr>
        <w:pStyle w:val="7"/>
        <w:rPr>
          <w:rFonts w:ascii="Calibri"/>
          <w:i/>
          <w:sz w:val="20"/>
        </w:rPr>
      </w:pPr>
    </w:p>
    <w:p>
      <w:pPr>
        <w:pStyle w:val="7"/>
        <w:rPr>
          <w:rFonts w:ascii="Calibri"/>
          <w:i/>
          <w:sz w:val="20"/>
        </w:rPr>
      </w:pPr>
    </w:p>
    <w:p>
      <w:pPr>
        <w:pStyle w:val="7"/>
        <w:spacing w:before="3"/>
        <w:rPr>
          <w:rFonts w:ascii="Calibri"/>
          <w:i/>
          <w:sz w:val="23"/>
        </w:rPr>
      </w:pPr>
    </w:p>
    <w:p>
      <w:pPr>
        <w:spacing w:after="0"/>
        <w:rPr>
          <w:rFonts w:ascii="Calibri"/>
          <w:sz w:val="23"/>
        </w:rPr>
        <w:sectPr>
          <w:type w:val="continuous"/>
          <w:pgSz w:w="19200" w:h="10800" w:orient="landscape"/>
          <w:pgMar w:top="1220" w:right="0" w:bottom="280" w:left="120" w:header="0" w:footer="0" w:gutter="0"/>
          <w:cols w:space="720" w:num="1"/>
        </w:sectPr>
      </w:pPr>
    </w:p>
    <w:p>
      <w:pPr>
        <w:spacing w:before="34" w:line="235" w:lineRule="auto"/>
        <w:ind w:left="711" w:right="38" w:hanging="3"/>
        <w:jc w:val="center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STATUS AKREDITASI</w:t>
      </w:r>
      <w:r>
        <w:rPr>
          <w:rFonts w:ascii="Calibri"/>
          <w:color w:val="FFFFFF"/>
          <w:spacing w:val="-19"/>
          <w:sz w:val="36"/>
        </w:rPr>
        <w:t xml:space="preserve"> </w:t>
      </w:r>
      <w:r>
        <w:rPr>
          <w:rFonts w:ascii="Calibri"/>
          <w:color w:val="FFFFFF"/>
          <w:spacing w:val="-2"/>
          <w:sz w:val="36"/>
        </w:rPr>
        <w:t xml:space="preserve">DAN </w:t>
      </w:r>
      <w:r>
        <w:rPr>
          <w:rFonts w:ascii="Calibri"/>
          <w:color w:val="FFFFFF"/>
          <w:sz w:val="36"/>
        </w:rPr>
        <w:t xml:space="preserve">RAW DATA BUTIR INTI DAN </w:t>
      </w:r>
      <w:r>
        <w:rPr>
          <w:rFonts w:ascii="Calibri"/>
          <w:color w:val="FFFFFF"/>
          <w:spacing w:val="-2"/>
          <w:sz w:val="36"/>
        </w:rPr>
        <w:t>KEKHUSUSAN</w:t>
      </w:r>
    </w:p>
    <w:p>
      <w:pPr>
        <w:spacing w:before="0" w:line="240" w:lineRule="auto"/>
        <w:rPr>
          <w:rFonts w:ascii="Calibri"/>
          <w:sz w:val="36"/>
        </w:rPr>
      </w:pPr>
      <w:r>
        <w:br w:type="column"/>
      </w:r>
    </w:p>
    <w:p>
      <w:pPr>
        <w:pStyle w:val="7"/>
        <w:rPr>
          <w:rFonts w:ascii="Calibri"/>
          <w:sz w:val="36"/>
        </w:rPr>
      </w:pPr>
    </w:p>
    <w:p>
      <w:pPr>
        <w:pStyle w:val="7"/>
        <w:rPr>
          <w:rFonts w:ascii="Calibri"/>
          <w:sz w:val="36"/>
        </w:rPr>
      </w:pPr>
    </w:p>
    <w:p>
      <w:pPr>
        <w:pStyle w:val="7"/>
        <w:spacing w:before="9"/>
        <w:rPr>
          <w:rFonts w:ascii="Calibri"/>
          <w:sz w:val="48"/>
        </w:rPr>
      </w:pPr>
    </w:p>
    <w:p>
      <w:pPr>
        <w:spacing w:before="0"/>
        <w:ind w:left="711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z w:val="36"/>
        </w:rPr>
        <w:t>MUTU</w:t>
      </w:r>
      <w:r>
        <w:rPr>
          <w:rFonts w:ascii="Calibri"/>
          <w:color w:val="FFFFFF"/>
          <w:spacing w:val="-6"/>
          <w:sz w:val="36"/>
        </w:rPr>
        <w:t xml:space="preserve"> </w:t>
      </w:r>
      <w:r>
        <w:rPr>
          <w:rFonts w:ascii="Calibri"/>
          <w:color w:val="FFFFFF"/>
          <w:spacing w:val="-4"/>
          <w:sz w:val="36"/>
        </w:rPr>
        <w:t>GURU</w:t>
      </w:r>
    </w:p>
    <w:p>
      <w:pPr>
        <w:spacing w:before="0" w:line="240" w:lineRule="auto"/>
        <w:rPr>
          <w:rFonts w:ascii="Calibri"/>
          <w:sz w:val="36"/>
        </w:rPr>
      </w:pPr>
      <w:r>
        <w:br w:type="column"/>
      </w:r>
    </w:p>
    <w:p>
      <w:pPr>
        <w:pStyle w:val="7"/>
        <w:spacing w:before="12"/>
        <w:rPr>
          <w:rFonts w:ascii="Calibri"/>
          <w:sz w:val="34"/>
        </w:rPr>
      </w:pPr>
    </w:p>
    <w:p>
      <w:pPr>
        <w:spacing w:before="0"/>
        <w:ind w:left="711" w:right="0" w:firstLine="0"/>
        <w:jc w:val="left"/>
        <w:rPr>
          <w:rFonts w:ascii="Calibri"/>
          <w:sz w:val="36"/>
        </w:rPr>
      </w:pPr>
      <w:r>
        <w:pict>
          <v:shape id="docshape105" o:spid="_x0000_s1128" o:spt="202" type="#_x0000_t202" style="position:absolute;left:0pt;margin-left:234.1pt;margin-top:-63.15pt;height:63.8pt;width:133.2pt;mso-position-horizontal-relative:page;z-index:251666432;mso-width-relative:page;mso-height-relative:page;" fillcolor="#8FAADC" filled="t" stroked="f" coordsize="21600,21600">
            <v:path/>
            <v:fill on="t" focussize="0,0"/>
            <v:stroke on="f" joinstyle="miter"/>
            <v:imagedata o:title=""/>
            <o:lock v:ext="edit"/>
            <v:textbox inset="0mm,0mm,0mm,0mm">
              <w:txbxContent>
                <w:p>
                  <w:pPr>
                    <w:spacing w:before="214" w:line="436" w:lineRule="exact"/>
                    <w:ind w:left="143" w:right="142" w:firstLine="0"/>
                    <w:jc w:val="center"/>
                    <w:rPr>
                      <w:rFonts w:ascii="Calibri"/>
                      <w:color w:val="000000"/>
                      <w:sz w:val="36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36"/>
                    </w:rPr>
                    <w:t>PROSES</w:t>
                  </w:r>
                </w:p>
                <w:p>
                  <w:pPr>
                    <w:spacing w:before="0" w:line="436" w:lineRule="exact"/>
                    <w:ind w:left="143" w:right="143" w:firstLine="0"/>
                    <w:jc w:val="center"/>
                    <w:rPr>
                      <w:rFonts w:ascii="Calibri"/>
                      <w:color w:val="000000"/>
                      <w:sz w:val="36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36"/>
                    </w:rPr>
                    <w:t>PEMBELAJARAN</w:t>
                  </w:r>
                </w:p>
              </w:txbxContent>
            </v:textbox>
          </v:shape>
        </w:pict>
      </w:r>
      <w:r>
        <w:rPr>
          <w:rFonts w:ascii="Calibri"/>
          <w:color w:val="FFFFFF"/>
          <w:spacing w:val="-5"/>
          <w:sz w:val="36"/>
        </w:rPr>
        <w:t>RPK</w:t>
      </w:r>
    </w:p>
    <w:p>
      <w:pPr>
        <w:spacing w:before="0" w:line="240" w:lineRule="auto"/>
        <w:rPr>
          <w:rFonts w:ascii="Calibri"/>
          <w:sz w:val="32"/>
        </w:rPr>
      </w:pPr>
      <w:r>
        <w:br w:type="column"/>
      </w:r>
    </w:p>
    <w:p>
      <w:pPr>
        <w:pStyle w:val="7"/>
        <w:spacing w:before="9"/>
        <w:rPr>
          <w:rFonts w:ascii="Calibri"/>
          <w:sz w:val="25"/>
        </w:rPr>
      </w:pPr>
    </w:p>
    <w:p>
      <w:pPr>
        <w:spacing w:before="0" w:line="388" w:lineRule="exact"/>
        <w:ind w:left="1044" w:right="2748" w:firstLine="0"/>
        <w:jc w:val="center"/>
        <w:rPr>
          <w:rFonts w:ascii="Calibri"/>
          <w:sz w:val="32"/>
        </w:rPr>
      </w:pPr>
      <w:r>
        <w:rPr>
          <w:rFonts w:ascii="Calibri"/>
          <w:color w:val="FFFFFF"/>
          <w:spacing w:val="-2"/>
          <w:sz w:val="32"/>
        </w:rPr>
        <w:t>KINERJA</w:t>
      </w:r>
    </w:p>
    <w:p>
      <w:pPr>
        <w:spacing w:before="0" w:line="388" w:lineRule="exact"/>
        <w:ind w:left="689" w:right="2399" w:firstLine="0"/>
        <w:jc w:val="center"/>
        <w:rPr>
          <w:rFonts w:ascii="Calibri"/>
          <w:sz w:val="32"/>
        </w:rPr>
      </w:pPr>
      <w:r>
        <w:rPr>
          <w:rFonts w:ascii="Calibri"/>
          <w:color w:val="FFFFFF"/>
          <w:spacing w:val="-2"/>
          <w:sz w:val="32"/>
        </w:rPr>
        <w:t>MENINGKAT?</w:t>
      </w:r>
    </w:p>
    <w:p>
      <w:pPr>
        <w:spacing w:after="0" w:line="388" w:lineRule="exact"/>
        <w:jc w:val="center"/>
        <w:rPr>
          <w:rFonts w:ascii="Calibri"/>
          <w:sz w:val="32"/>
        </w:rPr>
        <w:sectPr>
          <w:type w:val="continuous"/>
          <w:pgSz w:w="19200" w:h="10800" w:orient="landscape"/>
          <w:pgMar w:top="1220" w:right="0" w:bottom="280" w:left="120" w:header="0" w:footer="0" w:gutter="0"/>
          <w:cols w:equalWidth="0" w:num="4">
            <w:col w:w="3178" w:space="1052"/>
            <w:col w:w="2660" w:space="1536"/>
            <w:col w:w="1318" w:space="4446"/>
            <w:col w:w="4890"/>
          </w:cols>
        </w:sectPr>
      </w:pPr>
    </w:p>
    <w:p>
      <w:pPr>
        <w:pStyle w:val="7"/>
        <w:rPr>
          <w:rFonts w:ascii="Calibri"/>
          <w:sz w:val="20"/>
        </w:rPr>
      </w:pPr>
    </w:p>
    <w:p>
      <w:pPr>
        <w:pStyle w:val="7"/>
        <w:spacing w:before="11"/>
        <w:rPr>
          <w:rFonts w:ascii="Calibri"/>
          <w:sz w:val="17"/>
        </w:rPr>
      </w:pPr>
    </w:p>
    <w:p>
      <w:pPr>
        <w:spacing w:after="0"/>
        <w:rPr>
          <w:rFonts w:ascii="Calibri"/>
          <w:sz w:val="17"/>
        </w:rPr>
        <w:sectPr>
          <w:type w:val="continuous"/>
          <w:pgSz w:w="19200" w:h="10800" w:orient="landscape"/>
          <w:pgMar w:top="1220" w:right="0" w:bottom="280" w:left="120" w:header="0" w:footer="0" w:gutter="0"/>
          <w:cols w:space="720" w:num="1"/>
        </w:sectPr>
      </w:pPr>
    </w:p>
    <w:p>
      <w:pPr>
        <w:spacing w:before="233" w:line="235" w:lineRule="auto"/>
        <w:ind w:left="1070" w:right="37" w:hanging="63"/>
        <w:jc w:val="left"/>
        <w:rPr>
          <w:rFonts w:ascii="Calibri"/>
          <w:sz w:val="36"/>
        </w:rPr>
      </w:pPr>
      <w:r>
        <w:pict>
          <v:shape id="docshape106" o:spid="_x0000_s1129" o:spt="202" type="#_x0000_t202" style="position:absolute;left:0pt;margin-left:546.8pt;margin-top:-140pt;height:108.4pt;width:126.5pt;mso-position-horizontal-relative:page;z-index:251666432;mso-width-relative:page;mso-height-relative:page;" fillcolor="#6FAC46" filled="t" stroked="t" coordsize="21600,21600">
            <v:path/>
            <v:fill on="t" focussize="0,0"/>
            <v:stroke weight="1pt" color="#507D31"/>
            <v:imagedata o:title=""/>
            <o:lock v:ext="edit"/>
            <v:textbox inset="0mm,0mm,0mm,0mm">
              <w:txbxContent>
                <w:p>
                  <w:pPr>
                    <w:pStyle w:val="7"/>
                    <w:spacing w:before="11"/>
                    <w:rPr>
                      <w:rFonts w:ascii="Calibri"/>
                      <w:color w:val="000000"/>
                      <w:sz w:val="34"/>
                    </w:rPr>
                  </w:pPr>
                </w:p>
                <w:p>
                  <w:pPr>
                    <w:spacing w:before="1" w:line="235" w:lineRule="auto"/>
                    <w:ind w:left="204" w:right="204" w:firstLine="3"/>
                    <w:jc w:val="center"/>
                    <w:rPr>
                      <w:rFonts w:ascii="Calibri"/>
                      <w:color w:val="000000"/>
                      <w:sz w:val="36"/>
                    </w:rPr>
                  </w:pPr>
                  <w:r>
                    <w:rPr>
                      <w:rFonts w:ascii="Calibri"/>
                      <w:color w:val="FFFFFF"/>
                      <w:spacing w:val="-2"/>
                      <w:sz w:val="36"/>
                    </w:rPr>
                    <w:t xml:space="preserve">PROSES </w:t>
                  </w:r>
                  <w:r>
                    <w:rPr>
                      <w:rFonts w:ascii="Calibri"/>
                      <w:color w:val="FFFFFF"/>
                      <w:spacing w:val="-6"/>
                      <w:sz w:val="36"/>
                    </w:rPr>
                    <w:t xml:space="preserve">PENINGKATAN </w:t>
                  </w:r>
                  <w:r>
                    <w:rPr>
                      <w:rFonts w:ascii="Calibri"/>
                      <w:color w:val="FFFFFF"/>
                      <w:spacing w:val="-2"/>
                      <w:sz w:val="36"/>
                    </w:rPr>
                    <w:t>KINERJA</w:t>
                  </w:r>
                </w:p>
              </w:txbxContent>
            </v:textbox>
          </v:shape>
        </w:pict>
      </w:r>
      <w:r>
        <w:rPr>
          <w:rFonts w:ascii="Calibri"/>
          <w:color w:val="FFFFFF"/>
          <w:spacing w:val="-2"/>
          <w:sz w:val="36"/>
        </w:rPr>
        <w:t>PENGAJUAN AKREDITASI</w:t>
      </w:r>
    </w:p>
    <w:p>
      <w:pPr>
        <w:spacing w:before="0" w:line="240" w:lineRule="auto"/>
        <w:rPr>
          <w:rFonts w:ascii="Calibri"/>
          <w:sz w:val="36"/>
        </w:rPr>
      </w:pPr>
      <w:r>
        <w:br w:type="column"/>
      </w:r>
    </w:p>
    <w:p>
      <w:pPr>
        <w:pStyle w:val="7"/>
        <w:spacing w:before="10"/>
        <w:rPr>
          <w:rFonts w:ascii="Calibri"/>
          <w:sz w:val="26"/>
        </w:rPr>
      </w:pPr>
    </w:p>
    <w:p>
      <w:pPr>
        <w:spacing w:before="0" w:line="436" w:lineRule="exact"/>
        <w:ind w:left="999" w:right="31" w:firstLine="0"/>
        <w:jc w:val="center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MANAJEMEN</w:t>
      </w:r>
    </w:p>
    <w:p>
      <w:pPr>
        <w:spacing w:before="0" w:line="436" w:lineRule="exact"/>
        <w:ind w:left="999" w:right="24" w:firstLine="0"/>
        <w:jc w:val="center"/>
        <w:rPr>
          <w:rFonts w:ascii="Calibri"/>
          <w:sz w:val="36"/>
        </w:rPr>
      </w:pPr>
      <w:r>
        <w:rPr>
          <w:rFonts w:ascii="Calibri"/>
          <w:color w:val="FFFFFF"/>
          <w:spacing w:val="-2"/>
          <w:sz w:val="36"/>
        </w:rPr>
        <w:t>SEKOLAH</w:t>
      </w:r>
    </w:p>
    <w:p>
      <w:pPr>
        <w:spacing w:before="27"/>
        <w:ind w:left="1008" w:right="0" w:firstLine="0"/>
        <w:jc w:val="left"/>
        <w:rPr>
          <w:rFonts w:ascii="Calibri"/>
          <w:sz w:val="36"/>
        </w:rPr>
      </w:pPr>
      <w:r>
        <w:br w:type="column"/>
      </w:r>
      <w:r>
        <w:rPr>
          <w:rFonts w:ascii="Calibri"/>
          <w:spacing w:val="-4"/>
          <w:sz w:val="36"/>
        </w:rPr>
        <w:t>TIDAK</w:t>
      </w:r>
    </w:p>
    <w:p>
      <w:pPr>
        <w:spacing w:before="0" w:line="240" w:lineRule="auto"/>
        <w:rPr>
          <w:rFonts w:ascii="Calibri"/>
          <w:sz w:val="36"/>
        </w:rPr>
      </w:pPr>
      <w:r>
        <w:br w:type="column"/>
      </w:r>
    </w:p>
    <w:p>
      <w:pPr>
        <w:spacing w:before="226"/>
        <w:ind w:left="4091" w:right="0" w:firstLine="0"/>
        <w:jc w:val="left"/>
        <w:rPr>
          <w:rFonts w:ascii="Calibri"/>
          <w:sz w:val="36"/>
        </w:rPr>
      </w:pPr>
      <w:r>
        <w:rPr>
          <w:rFonts w:ascii="Calibri"/>
          <w:spacing w:val="-5"/>
          <w:sz w:val="36"/>
        </w:rPr>
        <w:t>YA</w:t>
      </w:r>
    </w:p>
    <w:p>
      <w:pPr>
        <w:spacing w:before="212"/>
        <w:ind w:left="284" w:right="0" w:firstLine="0"/>
        <w:jc w:val="left"/>
        <w:rPr>
          <w:rFonts w:ascii="Calibri"/>
          <w:sz w:val="36"/>
        </w:rPr>
      </w:pPr>
      <w:r>
        <w:rPr>
          <w:rFonts w:ascii="Calibri"/>
          <w:color w:val="FFFFFF"/>
          <w:spacing w:val="-10"/>
          <w:sz w:val="36"/>
        </w:rPr>
        <w:t>LAYAK</w:t>
      </w:r>
      <w:r>
        <w:rPr>
          <w:rFonts w:ascii="Calibri"/>
          <w:color w:val="FFFFFF"/>
          <w:spacing w:val="-5"/>
          <w:sz w:val="36"/>
        </w:rPr>
        <w:t xml:space="preserve"> </w:t>
      </w:r>
      <w:r>
        <w:rPr>
          <w:rFonts w:ascii="Calibri"/>
          <w:color w:val="FFFFFF"/>
          <w:spacing w:val="-4"/>
          <w:sz w:val="36"/>
        </w:rPr>
        <w:t>UNTUK</w:t>
      </w:r>
    </w:p>
    <w:p>
      <w:pPr>
        <w:spacing w:after="0"/>
        <w:jc w:val="left"/>
        <w:rPr>
          <w:rFonts w:ascii="Calibri"/>
          <w:sz w:val="36"/>
        </w:rPr>
        <w:sectPr>
          <w:type w:val="continuous"/>
          <w:pgSz w:w="19200" w:h="10800" w:orient="landscape"/>
          <w:pgMar w:top="1220" w:right="0" w:bottom="280" w:left="120" w:header="0" w:footer="0" w:gutter="0"/>
          <w:cols w:equalWidth="0" w:num="4">
            <w:col w:w="2862" w:space="1040"/>
            <w:col w:w="3016" w:space="5519"/>
            <w:col w:w="1887" w:space="40"/>
            <w:col w:w="4716"/>
          </w:cols>
        </w:sectPr>
      </w:pPr>
    </w:p>
    <w:p>
      <w:pPr>
        <w:spacing w:before="0" w:line="433" w:lineRule="exact"/>
        <w:ind w:left="0" w:right="1932" w:firstLine="0"/>
        <w:jc w:val="right"/>
        <w:rPr>
          <w:rFonts w:ascii="Calibri"/>
          <w:sz w:val="36"/>
        </w:rPr>
      </w:pPr>
      <w:r>
        <w:pict>
          <v:group id="docshapegroup107" o:spid="_x0000_s1130" o:spt="203" style="position:absolute;left:0pt;margin-left:912pt;margin-top:32.2pt;height:48pt;width:48pt;mso-position-horizontal-relative:page;z-index:-251642880;mso-width-relative:page;mso-height-relative:page;" coordorigin="18240,645" coordsize="960,960">
            <o:lock v:ext="edit"/>
            <v:shape id="docshape108" o:spid="_x0000_s1131" style="position:absolute;left:18240;top:644;height:960;width:960;" fillcolor="#4471C4" filled="t" stroked="f" coordorigin="18240,645" coordsize="960,960" path="m19200,645l18240,1605,19200,1605,19200,645xe">
              <v:path arrowok="t"/>
              <v:fill on="t" focussize="0,0"/>
              <v:stroke on="f"/>
              <v:imagedata o:title=""/>
              <o:lock v:ext="edit"/>
            </v:shape>
            <v:shape id="docshape109" o:spid="_x0000_s1132" o:spt="202" type="#_x0000_t202" style="position:absolute;left:18240;top:644;height:960;width:960;" filled="f" stroked="f" coordsize="21600,21600">
              <v:path/>
              <v:fill on="f" focussize="0,0"/>
              <v:stroke on="f" joinstyle="miter"/>
              <v:imagedata o:title=""/>
              <o:lock v:ext="edit"/>
              <v:textbox inset="0mm,0mm,0mm,0mm">
                <w:txbxContent>
                  <w:p>
                    <w:pPr>
                      <w:spacing w:before="0" w:line="240" w:lineRule="auto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before="5" w:line="240" w:lineRule="auto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before="0"/>
                      <w:ind w:left="635" w:right="0" w:firstLine="0"/>
                      <w:jc w:val="left"/>
                      <w:rPr>
                        <w:rFonts w:ascii="Calibri"/>
                        <w:sz w:val="24"/>
                      </w:rPr>
                    </w:pPr>
                    <w:r>
                      <w:rPr>
                        <w:rFonts w:ascii="Calibri"/>
                        <w:color w:val="FFFFFF"/>
                        <w:spacing w:val="-5"/>
                        <w:sz w:val="24"/>
                      </w:rPr>
                      <w:t>12</w:t>
                    </w:r>
                  </w:p>
                </w:txbxContent>
              </v:textbox>
            </v:shape>
          </v:group>
        </w:pict>
      </w:r>
      <w:r>
        <w:rPr>
          <w:rFonts w:ascii="Calibri"/>
          <w:color w:val="FFFFFF"/>
          <w:sz w:val="36"/>
        </w:rPr>
        <w:t>MENAIKKAN</w:t>
      </w:r>
      <w:r>
        <w:rPr>
          <w:rFonts w:ascii="Calibri"/>
          <w:color w:val="FFFFFF"/>
          <w:spacing w:val="1"/>
          <w:sz w:val="36"/>
        </w:rPr>
        <w:t xml:space="preserve"> </w:t>
      </w:r>
      <w:r>
        <w:rPr>
          <w:rFonts w:ascii="Calibri"/>
          <w:color w:val="FFFFFF"/>
          <w:spacing w:val="-2"/>
          <w:sz w:val="36"/>
        </w:rPr>
        <w:t>STATUS</w:t>
      </w:r>
    </w:p>
    <w:p>
      <w:pPr>
        <w:spacing w:after="0" w:line="433" w:lineRule="exact"/>
        <w:jc w:val="right"/>
        <w:rPr>
          <w:rFonts w:ascii="Calibri"/>
          <w:sz w:val="36"/>
        </w:rPr>
        <w:sectPr>
          <w:type w:val="continuous"/>
          <w:pgSz w:w="19200" w:h="10800" w:orient="landscape"/>
          <w:pgMar w:top="1220" w:right="0" w:bottom="280" w:left="120" w:header="0" w:footer="0" w:gutter="0"/>
          <w:cols w:space="720" w:num="1"/>
        </w:sectPr>
      </w:pPr>
    </w:p>
    <w:p>
      <w:pPr>
        <w:pStyle w:val="7"/>
        <w:spacing w:before="5"/>
        <w:rPr>
          <w:rFonts w:ascii="Calibri"/>
          <w:b/>
          <w:sz w:val="19"/>
        </w:rPr>
      </w:pPr>
      <w:bookmarkStart w:id="0" w:name="_GoBack"/>
      <w:bookmarkEnd w:id="0"/>
    </w:p>
    <w:p>
      <w:pPr>
        <w:spacing w:before="0" w:line="795" w:lineRule="exact"/>
        <w:ind w:left="1676" w:right="0" w:firstLine="0"/>
        <w:jc w:val="left"/>
        <w:rPr>
          <w:rFonts w:ascii="Century Gothic"/>
          <w:b/>
          <w:sz w:val="72"/>
        </w:rPr>
      </w:pPr>
      <w:r>
        <w:pict>
          <v:group id="docshapegroup138" o:spid="_x0000_s1157" o:spt="203" style="position:absolute;left:0pt;margin-left:0pt;margin-top:-11.8pt;height:100.7pt;width:65.65pt;mso-position-horizontal-relative:page;z-index:251667456;mso-width-relative:page;mso-height-relative:page;" coordorigin="0,-236" coordsize="1313,2014">
            <o:lock v:ext="edit"/>
            <v:shape id="docshape139" o:spid="_x0000_s1158" style="position:absolute;left:0;top:793;height:984;width:562;" fillcolor="#4471C4" filled="t" stroked="f" coordorigin="0,793" coordsize="562,984" path="m0,793l0,1777,562,1285,0,793xe">
              <v:path arrowok="t"/>
              <v:fill on="t" focussize="0,0"/>
              <v:stroke on="f"/>
              <v:imagedata o:title=""/>
              <o:lock v:ext="edit"/>
            </v:shape>
            <v:shape id="docshape140" o:spid="_x0000_s1159" o:spt="75" type="#_x0000_t75" style="position:absolute;left:189;top:-237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rPr>
          <w:rFonts w:ascii="Century Gothic"/>
          <w:b/>
          <w:spacing w:val="-4"/>
          <w:sz w:val="72"/>
        </w:rPr>
        <w:t>Mekanisme/Prosedur</w:t>
      </w:r>
      <w:r>
        <w:rPr>
          <w:rFonts w:ascii="Century Gothic"/>
          <w:b/>
          <w:spacing w:val="-15"/>
          <w:w w:val="150"/>
          <w:sz w:val="72"/>
        </w:rPr>
        <w:t xml:space="preserve"> </w:t>
      </w:r>
      <w:r>
        <w:rPr>
          <w:rFonts w:ascii="Century Gothic"/>
          <w:b/>
          <w:spacing w:val="-2"/>
          <w:sz w:val="72"/>
        </w:rPr>
        <w:t>Kerjasama/Kemitraan</w:t>
      </w:r>
    </w:p>
    <w:p>
      <w:pPr>
        <w:pStyle w:val="7"/>
        <w:spacing w:before="7"/>
        <w:rPr>
          <w:rFonts w:ascii="Century Gothic"/>
          <w:b/>
          <w:sz w:val="55"/>
        </w:rPr>
      </w:pPr>
    </w:p>
    <w:p>
      <w:pPr>
        <w:pStyle w:val="9"/>
        <w:numPr>
          <w:ilvl w:val="0"/>
          <w:numId w:val="5"/>
        </w:numPr>
        <w:tabs>
          <w:tab w:val="left" w:pos="2247"/>
          <w:tab w:val="left" w:pos="2248"/>
        </w:tabs>
        <w:spacing w:before="0" w:after="0" w:line="261" w:lineRule="auto"/>
        <w:ind w:left="2247" w:right="1093" w:hanging="572"/>
        <w:jc w:val="left"/>
        <w:rPr>
          <w:sz w:val="52"/>
        </w:rPr>
      </w:pPr>
      <w:r>
        <w:rPr>
          <w:spacing w:val="-6"/>
          <w:sz w:val="52"/>
        </w:rPr>
        <w:t>BAN-S/M</w:t>
      </w:r>
      <w:r>
        <w:rPr>
          <w:spacing w:val="-58"/>
          <w:sz w:val="52"/>
        </w:rPr>
        <w:t xml:space="preserve"> </w:t>
      </w:r>
      <w:r>
        <w:rPr>
          <w:spacing w:val="-6"/>
          <w:sz w:val="52"/>
        </w:rPr>
        <w:t>Provinsi</w:t>
      </w:r>
      <w:r>
        <w:rPr>
          <w:spacing w:val="-56"/>
          <w:sz w:val="52"/>
        </w:rPr>
        <w:t xml:space="preserve"> </w:t>
      </w:r>
      <w:r>
        <w:rPr>
          <w:spacing w:val="-6"/>
          <w:sz w:val="52"/>
        </w:rPr>
        <w:t>menyusun</w:t>
      </w:r>
      <w:r>
        <w:rPr>
          <w:spacing w:val="-57"/>
          <w:sz w:val="52"/>
        </w:rPr>
        <w:t xml:space="preserve"> </w:t>
      </w:r>
      <w:r>
        <w:rPr>
          <w:spacing w:val="-6"/>
          <w:sz w:val="52"/>
        </w:rPr>
        <w:t>draf</w:t>
      </w:r>
      <w:r>
        <w:rPr>
          <w:spacing w:val="-51"/>
          <w:sz w:val="52"/>
        </w:rPr>
        <w:t xml:space="preserve"> </w:t>
      </w:r>
      <w:r>
        <w:rPr>
          <w:spacing w:val="-6"/>
          <w:sz w:val="52"/>
        </w:rPr>
        <w:t>kerja</w:t>
      </w:r>
      <w:r>
        <w:rPr>
          <w:spacing w:val="-54"/>
          <w:sz w:val="52"/>
        </w:rPr>
        <w:t xml:space="preserve"> </w:t>
      </w:r>
      <w:r>
        <w:rPr>
          <w:spacing w:val="-6"/>
          <w:sz w:val="52"/>
        </w:rPr>
        <w:t>sama</w:t>
      </w:r>
      <w:r>
        <w:rPr>
          <w:spacing w:val="-56"/>
          <w:sz w:val="52"/>
        </w:rPr>
        <w:t xml:space="preserve"> </w:t>
      </w:r>
      <w:r>
        <w:rPr>
          <w:spacing w:val="-6"/>
          <w:sz w:val="52"/>
        </w:rPr>
        <w:t>(MoU)</w:t>
      </w:r>
      <w:r>
        <w:rPr>
          <w:spacing w:val="-50"/>
          <w:sz w:val="52"/>
        </w:rPr>
        <w:t xml:space="preserve"> </w:t>
      </w:r>
      <w:r>
        <w:rPr>
          <w:spacing w:val="-6"/>
          <w:sz w:val="52"/>
        </w:rPr>
        <w:t>dengan</w:t>
      </w:r>
      <w:r>
        <w:rPr>
          <w:spacing w:val="-54"/>
          <w:sz w:val="52"/>
        </w:rPr>
        <w:t xml:space="preserve"> </w:t>
      </w:r>
      <w:r>
        <w:rPr>
          <w:spacing w:val="-6"/>
          <w:sz w:val="52"/>
        </w:rPr>
        <w:t xml:space="preserve">pemerintah </w:t>
      </w:r>
      <w:r>
        <w:rPr>
          <w:spacing w:val="-2"/>
          <w:sz w:val="52"/>
        </w:rPr>
        <w:t>daerah.</w:t>
      </w:r>
    </w:p>
    <w:p>
      <w:pPr>
        <w:pStyle w:val="9"/>
        <w:numPr>
          <w:ilvl w:val="0"/>
          <w:numId w:val="5"/>
        </w:numPr>
        <w:tabs>
          <w:tab w:val="left" w:pos="2248"/>
        </w:tabs>
        <w:spacing w:before="166" w:after="0" w:line="261" w:lineRule="auto"/>
        <w:ind w:left="2247" w:right="2738" w:hanging="572"/>
        <w:jc w:val="left"/>
        <w:rPr>
          <w:sz w:val="52"/>
        </w:rPr>
      </w:pPr>
      <w:r>
        <w:rPr>
          <w:spacing w:val="-6"/>
          <w:sz w:val="52"/>
        </w:rPr>
        <w:t>BAN-S/M</w:t>
      </w:r>
      <w:r>
        <w:rPr>
          <w:spacing w:val="-62"/>
          <w:sz w:val="52"/>
        </w:rPr>
        <w:t xml:space="preserve"> </w:t>
      </w:r>
      <w:r>
        <w:rPr>
          <w:spacing w:val="-6"/>
          <w:sz w:val="52"/>
        </w:rPr>
        <w:t>Provinsi</w:t>
      </w:r>
      <w:r>
        <w:rPr>
          <w:spacing w:val="-60"/>
          <w:sz w:val="52"/>
        </w:rPr>
        <w:t xml:space="preserve"> </w:t>
      </w:r>
      <w:r>
        <w:rPr>
          <w:spacing w:val="-6"/>
          <w:sz w:val="52"/>
        </w:rPr>
        <w:t>menyampaikan</w:t>
      </w:r>
      <w:r>
        <w:rPr>
          <w:spacing w:val="-62"/>
          <w:sz w:val="52"/>
        </w:rPr>
        <w:t xml:space="preserve"> </w:t>
      </w:r>
      <w:r>
        <w:rPr>
          <w:spacing w:val="-6"/>
          <w:sz w:val="52"/>
        </w:rPr>
        <w:t>draf</w:t>
      </w:r>
      <w:r>
        <w:rPr>
          <w:spacing w:val="-55"/>
          <w:sz w:val="52"/>
        </w:rPr>
        <w:t xml:space="preserve"> </w:t>
      </w:r>
      <w:r>
        <w:rPr>
          <w:spacing w:val="-6"/>
          <w:sz w:val="52"/>
        </w:rPr>
        <w:t>kerja</w:t>
      </w:r>
      <w:r>
        <w:rPr>
          <w:spacing w:val="-58"/>
          <w:sz w:val="52"/>
        </w:rPr>
        <w:t xml:space="preserve"> </w:t>
      </w:r>
      <w:r>
        <w:rPr>
          <w:spacing w:val="-6"/>
          <w:sz w:val="52"/>
        </w:rPr>
        <w:t>sama</w:t>
      </w:r>
      <w:r>
        <w:rPr>
          <w:spacing w:val="-60"/>
          <w:sz w:val="52"/>
        </w:rPr>
        <w:t xml:space="preserve"> </w:t>
      </w:r>
      <w:r>
        <w:rPr>
          <w:spacing w:val="-6"/>
          <w:sz w:val="52"/>
        </w:rPr>
        <w:t>(MoU)</w:t>
      </w:r>
      <w:r>
        <w:rPr>
          <w:spacing w:val="-53"/>
          <w:sz w:val="52"/>
        </w:rPr>
        <w:t xml:space="preserve"> </w:t>
      </w:r>
      <w:r>
        <w:rPr>
          <w:spacing w:val="-6"/>
          <w:sz w:val="52"/>
        </w:rPr>
        <w:t xml:space="preserve">kepada </w:t>
      </w:r>
      <w:r>
        <w:rPr>
          <w:sz w:val="52"/>
        </w:rPr>
        <w:t>pemerintah</w:t>
      </w:r>
      <w:r>
        <w:rPr>
          <w:spacing w:val="-54"/>
          <w:sz w:val="52"/>
        </w:rPr>
        <w:t xml:space="preserve"> </w:t>
      </w:r>
      <w:r>
        <w:rPr>
          <w:sz w:val="52"/>
        </w:rPr>
        <w:t>daerah</w:t>
      </w:r>
      <w:r>
        <w:rPr>
          <w:spacing w:val="-49"/>
          <w:sz w:val="52"/>
        </w:rPr>
        <w:t xml:space="preserve"> </w:t>
      </w:r>
      <w:r>
        <w:rPr>
          <w:sz w:val="52"/>
        </w:rPr>
        <w:t>dengan</w:t>
      </w:r>
      <w:r>
        <w:rPr>
          <w:spacing w:val="-51"/>
          <w:sz w:val="52"/>
        </w:rPr>
        <w:t xml:space="preserve"> </w:t>
      </w:r>
      <w:r>
        <w:rPr>
          <w:sz w:val="52"/>
        </w:rPr>
        <w:t>melampirkan</w:t>
      </w:r>
      <w:r>
        <w:rPr>
          <w:spacing w:val="-56"/>
          <w:sz w:val="52"/>
        </w:rPr>
        <w:t xml:space="preserve"> </w:t>
      </w:r>
      <w:r>
        <w:rPr>
          <w:sz w:val="52"/>
        </w:rPr>
        <w:t>data</w:t>
      </w:r>
      <w:r>
        <w:rPr>
          <w:spacing w:val="-48"/>
          <w:sz w:val="52"/>
        </w:rPr>
        <w:t xml:space="preserve"> </w:t>
      </w:r>
      <w:r>
        <w:rPr>
          <w:sz w:val="52"/>
        </w:rPr>
        <w:t>akreditasi</w:t>
      </w:r>
      <w:r>
        <w:rPr>
          <w:spacing w:val="-59"/>
          <w:sz w:val="52"/>
        </w:rPr>
        <w:t xml:space="preserve"> </w:t>
      </w:r>
      <w:r>
        <w:rPr>
          <w:sz w:val="52"/>
        </w:rPr>
        <w:t>S/M</w:t>
      </w:r>
    </w:p>
    <w:p>
      <w:pPr>
        <w:pStyle w:val="9"/>
        <w:numPr>
          <w:ilvl w:val="0"/>
          <w:numId w:val="5"/>
        </w:numPr>
        <w:tabs>
          <w:tab w:val="left" w:pos="2247"/>
          <w:tab w:val="left" w:pos="2248"/>
        </w:tabs>
        <w:spacing w:before="166" w:after="0" w:line="261" w:lineRule="auto"/>
        <w:ind w:left="2247" w:right="1397" w:hanging="572"/>
        <w:jc w:val="left"/>
        <w:rPr>
          <w:sz w:val="52"/>
        </w:rPr>
      </w:pPr>
      <w:r>
        <w:rPr>
          <w:spacing w:val="-4"/>
          <w:sz w:val="52"/>
        </w:rPr>
        <w:t>BAN-S/M</w:t>
      </w:r>
      <w:r>
        <w:rPr>
          <w:spacing w:val="-55"/>
          <w:sz w:val="52"/>
        </w:rPr>
        <w:t xml:space="preserve"> </w:t>
      </w:r>
      <w:r>
        <w:rPr>
          <w:spacing w:val="-4"/>
          <w:sz w:val="52"/>
        </w:rPr>
        <w:t>Provinsi</w:t>
      </w:r>
      <w:r>
        <w:rPr>
          <w:spacing w:val="-53"/>
          <w:sz w:val="52"/>
        </w:rPr>
        <w:t xml:space="preserve"> </w:t>
      </w:r>
      <w:r>
        <w:rPr>
          <w:spacing w:val="-4"/>
          <w:sz w:val="52"/>
        </w:rPr>
        <w:t>dan</w:t>
      </w:r>
      <w:r>
        <w:rPr>
          <w:spacing w:val="-48"/>
          <w:sz w:val="52"/>
        </w:rPr>
        <w:t xml:space="preserve"> </w:t>
      </w:r>
      <w:r>
        <w:rPr>
          <w:spacing w:val="-4"/>
          <w:sz w:val="52"/>
        </w:rPr>
        <w:t>Pemerintah</w:t>
      </w:r>
      <w:r>
        <w:rPr>
          <w:spacing w:val="-54"/>
          <w:sz w:val="52"/>
        </w:rPr>
        <w:t xml:space="preserve"> </w:t>
      </w:r>
      <w:r>
        <w:rPr>
          <w:spacing w:val="-4"/>
          <w:sz w:val="52"/>
        </w:rPr>
        <w:t>Daerah</w:t>
      </w:r>
      <w:r>
        <w:rPr>
          <w:spacing w:val="-52"/>
          <w:sz w:val="52"/>
        </w:rPr>
        <w:t xml:space="preserve"> </w:t>
      </w:r>
      <w:r>
        <w:rPr>
          <w:spacing w:val="-4"/>
          <w:sz w:val="52"/>
        </w:rPr>
        <w:t>melakukan</w:t>
      </w:r>
      <w:r>
        <w:rPr>
          <w:spacing w:val="-52"/>
          <w:sz w:val="52"/>
        </w:rPr>
        <w:t xml:space="preserve"> </w:t>
      </w:r>
      <w:r>
        <w:rPr>
          <w:spacing w:val="-4"/>
          <w:sz w:val="52"/>
        </w:rPr>
        <w:t xml:space="preserve">penandatangan </w:t>
      </w:r>
      <w:r>
        <w:rPr>
          <w:sz w:val="52"/>
        </w:rPr>
        <w:t>MoU</w:t>
      </w:r>
      <w:r>
        <w:rPr>
          <w:spacing w:val="-58"/>
          <w:sz w:val="52"/>
        </w:rPr>
        <w:t xml:space="preserve"> </w:t>
      </w:r>
      <w:r>
        <w:rPr>
          <w:sz w:val="52"/>
        </w:rPr>
        <w:t>bersama</w:t>
      </w:r>
      <w:r>
        <w:rPr>
          <w:spacing w:val="-59"/>
          <w:sz w:val="52"/>
        </w:rPr>
        <w:t xml:space="preserve"> </w:t>
      </w:r>
      <w:r>
        <w:rPr>
          <w:sz w:val="52"/>
        </w:rPr>
        <w:t>dengan</w:t>
      </w:r>
      <w:r>
        <w:rPr>
          <w:spacing w:val="-59"/>
          <w:sz w:val="52"/>
        </w:rPr>
        <w:t xml:space="preserve"> </w:t>
      </w:r>
      <w:r>
        <w:rPr>
          <w:sz w:val="52"/>
        </w:rPr>
        <w:t>dokumen</w:t>
      </w:r>
      <w:r>
        <w:rPr>
          <w:spacing w:val="-60"/>
          <w:sz w:val="52"/>
        </w:rPr>
        <w:t xml:space="preserve"> </w:t>
      </w:r>
      <w:r>
        <w:rPr>
          <w:sz w:val="52"/>
        </w:rPr>
        <w:t>yang</w:t>
      </w:r>
      <w:r>
        <w:rPr>
          <w:spacing w:val="-58"/>
          <w:sz w:val="52"/>
        </w:rPr>
        <w:t xml:space="preserve"> </w:t>
      </w:r>
      <w:r>
        <w:rPr>
          <w:sz w:val="52"/>
        </w:rPr>
        <w:t>telah</w:t>
      </w:r>
      <w:r>
        <w:rPr>
          <w:spacing w:val="-61"/>
          <w:sz w:val="52"/>
        </w:rPr>
        <w:t xml:space="preserve"> </w:t>
      </w:r>
      <w:r>
        <w:rPr>
          <w:sz w:val="52"/>
        </w:rPr>
        <w:t>disepakati</w:t>
      </w:r>
    </w:p>
    <w:p>
      <w:pPr>
        <w:pStyle w:val="9"/>
        <w:numPr>
          <w:ilvl w:val="0"/>
          <w:numId w:val="5"/>
        </w:numPr>
        <w:tabs>
          <w:tab w:val="left" w:pos="2248"/>
        </w:tabs>
        <w:spacing w:before="163" w:after="0" w:line="261" w:lineRule="auto"/>
        <w:ind w:left="2247" w:right="2188" w:hanging="572"/>
        <w:jc w:val="left"/>
        <w:rPr>
          <w:sz w:val="52"/>
        </w:rPr>
      </w:pPr>
      <w:r>
        <w:rPr>
          <w:spacing w:val="-2"/>
          <w:sz w:val="52"/>
        </w:rPr>
        <w:t>BAN-S/M</w:t>
      </w:r>
      <w:r>
        <w:rPr>
          <w:spacing w:val="-64"/>
          <w:sz w:val="52"/>
        </w:rPr>
        <w:t xml:space="preserve"> </w:t>
      </w:r>
      <w:r>
        <w:rPr>
          <w:spacing w:val="-2"/>
          <w:sz w:val="52"/>
        </w:rPr>
        <w:t>Provinsi</w:t>
      </w:r>
      <w:r>
        <w:rPr>
          <w:spacing w:val="-62"/>
          <w:sz w:val="52"/>
        </w:rPr>
        <w:t xml:space="preserve"> </w:t>
      </w:r>
      <w:r>
        <w:rPr>
          <w:spacing w:val="-2"/>
          <w:sz w:val="52"/>
        </w:rPr>
        <w:t>dan</w:t>
      </w:r>
      <w:r>
        <w:rPr>
          <w:spacing w:val="-56"/>
          <w:sz w:val="52"/>
        </w:rPr>
        <w:t xml:space="preserve"> </w:t>
      </w:r>
      <w:r>
        <w:rPr>
          <w:spacing w:val="-2"/>
          <w:sz w:val="52"/>
        </w:rPr>
        <w:t>Pemerintah</w:t>
      </w:r>
      <w:r>
        <w:rPr>
          <w:spacing w:val="-63"/>
          <w:sz w:val="52"/>
        </w:rPr>
        <w:t xml:space="preserve"> </w:t>
      </w:r>
      <w:r>
        <w:rPr>
          <w:spacing w:val="-2"/>
          <w:sz w:val="52"/>
        </w:rPr>
        <w:t>Daerah</w:t>
      </w:r>
      <w:r>
        <w:rPr>
          <w:spacing w:val="-60"/>
          <w:sz w:val="52"/>
        </w:rPr>
        <w:t xml:space="preserve"> </w:t>
      </w:r>
      <w:r>
        <w:rPr>
          <w:spacing w:val="-2"/>
          <w:sz w:val="52"/>
        </w:rPr>
        <w:t>melaksanakan</w:t>
      </w:r>
      <w:r>
        <w:rPr>
          <w:spacing w:val="-59"/>
          <w:sz w:val="52"/>
        </w:rPr>
        <w:t xml:space="preserve"> </w:t>
      </w:r>
      <w:r>
        <w:rPr>
          <w:spacing w:val="-2"/>
          <w:sz w:val="52"/>
        </w:rPr>
        <w:t xml:space="preserve">program </w:t>
      </w:r>
      <w:r>
        <w:rPr>
          <w:sz w:val="52"/>
        </w:rPr>
        <w:t>kerjasama</w:t>
      </w:r>
      <w:r>
        <w:rPr>
          <w:spacing w:val="-45"/>
          <w:sz w:val="52"/>
        </w:rPr>
        <w:t xml:space="preserve"> </w:t>
      </w:r>
      <w:r>
        <w:rPr>
          <w:sz w:val="52"/>
        </w:rPr>
        <w:t>sesuai</w:t>
      </w:r>
      <w:r>
        <w:rPr>
          <w:spacing w:val="-44"/>
          <w:sz w:val="52"/>
        </w:rPr>
        <w:t xml:space="preserve"> </w:t>
      </w:r>
      <w:r>
        <w:rPr>
          <w:sz w:val="52"/>
        </w:rPr>
        <w:t>kesepakatan</w:t>
      </w:r>
      <w:r>
        <w:rPr>
          <w:spacing w:val="-49"/>
          <w:sz w:val="52"/>
        </w:rPr>
        <w:t xml:space="preserve"> </w:t>
      </w:r>
      <w:r>
        <w:rPr>
          <w:sz w:val="52"/>
        </w:rPr>
        <w:t>dalam</w:t>
      </w:r>
      <w:r>
        <w:rPr>
          <w:spacing w:val="-43"/>
          <w:sz w:val="52"/>
        </w:rPr>
        <w:t xml:space="preserve"> </w:t>
      </w:r>
      <w:r>
        <w:rPr>
          <w:sz w:val="52"/>
        </w:rPr>
        <w:t>MoU</w:t>
      </w:r>
    </w:p>
    <w:p>
      <w:pPr>
        <w:pStyle w:val="9"/>
        <w:numPr>
          <w:ilvl w:val="0"/>
          <w:numId w:val="5"/>
        </w:numPr>
        <w:tabs>
          <w:tab w:val="left" w:pos="2247"/>
          <w:tab w:val="left" w:pos="2248"/>
        </w:tabs>
        <w:spacing w:before="166" w:after="0" w:line="261" w:lineRule="auto"/>
        <w:ind w:left="2247" w:right="1711" w:hanging="572"/>
        <w:jc w:val="left"/>
        <w:rPr>
          <w:sz w:val="52"/>
        </w:rPr>
      </w:pPr>
      <w:r>
        <w:rPr>
          <w:sz w:val="52"/>
        </w:rPr>
        <w:t>BAN-S/M</w:t>
      </w:r>
      <w:r>
        <w:rPr>
          <w:spacing w:val="-61"/>
          <w:sz w:val="52"/>
        </w:rPr>
        <w:t xml:space="preserve"> </w:t>
      </w:r>
      <w:r>
        <w:rPr>
          <w:sz w:val="52"/>
        </w:rPr>
        <w:t>Provinsi</w:t>
      </w:r>
      <w:r>
        <w:rPr>
          <w:spacing w:val="-58"/>
          <w:sz w:val="52"/>
        </w:rPr>
        <w:t xml:space="preserve"> </w:t>
      </w:r>
      <w:r>
        <w:rPr>
          <w:sz w:val="52"/>
        </w:rPr>
        <w:t>membuat</w:t>
      </w:r>
      <w:r>
        <w:rPr>
          <w:spacing w:val="-54"/>
          <w:sz w:val="52"/>
        </w:rPr>
        <w:t xml:space="preserve"> </w:t>
      </w:r>
      <w:r>
        <w:rPr>
          <w:sz w:val="52"/>
        </w:rPr>
        <w:t>laporan</w:t>
      </w:r>
      <w:r>
        <w:rPr>
          <w:spacing w:val="-58"/>
          <w:sz w:val="52"/>
        </w:rPr>
        <w:t xml:space="preserve"> </w:t>
      </w:r>
      <w:r>
        <w:rPr>
          <w:sz w:val="52"/>
        </w:rPr>
        <w:t>kegiatan</w:t>
      </w:r>
      <w:r>
        <w:rPr>
          <w:spacing w:val="-55"/>
          <w:sz w:val="52"/>
        </w:rPr>
        <w:t xml:space="preserve"> </w:t>
      </w:r>
      <w:r>
        <w:rPr>
          <w:sz w:val="52"/>
        </w:rPr>
        <w:t>kerja</w:t>
      </w:r>
      <w:r>
        <w:rPr>
          <w:spacing w:val="-62"/>
          <w:sz w:val="52"/>
        </w:rPr>
        <w:t xml:space="preserve"> </w:t>
      </w:r>
      <w:r>
        <w:rPr>
          <w:sz w:val="52"/>
        </w:rPr>
        <w:t>sama</w:t>
      </w:r>
      <w:r>
        <w:rPr>
          <w:spacing w:val="-58"/>
          <w:sz w:val="52"/>
        </w:rPr>
        <w:t xml:space="preserve"> </w:t>
      </w:r>
      <w:r>
        <w:rPr>
          <w:sz w:val="52"/>
        </w:rPr>
        <w:t>yang</w:t>
      </w:r>
      <w:r>
        <w:rPr>
          <w:spacing w:val="-58"/>
          <w:sz w:val="52"/>
        </w:rPr>
        <w:t xml:space="preserve"> </w:t>
      </w:r>
      <w:r>
        <w:rPr>
          <w:sz w:val="52"/>
        </w:rPr>
        <w:t xml:space="preserve">telah </w:t>
      </w:r>
      <w:r>
        <w:rPr>
          <w:spacing w:val="-4"/>
          <w:sz w:val="52"/>
        </w:rPr>
        <w:t>dilakukan</w:t>
      </w:r>
      <w:r>
        <w:rPr>
          <w:spacing w:val="-55"/>
          <w:sz w:val="52"/>
        </w:rPr>
        <w:t xml:space="preserve"> </w:t>
      </w:r>
      <w:r>
        <w:rPr>
          <w:spacing w:val="-4"/>
          <w:sz w:val="52"/>
        </w:rPr>
        <w:t>setiap</w:t>
      </w:r>
      <w:r>
        <w:rPr>
          <w:spacing w:val="-56"/>
          <w:sz w:val="52"/>
        </w:rPr>
        <w:t xml:space="preserve"> </w:t>
      </w:r>
      <w:r>
        <w:rPr>
          <w:spacing w:val="-4"/>
          <w:sz w:val="52"/>
        </w:rPr>
        <w:t>tahunnya</w:t>
      </w:r>
      <w:r>
        <w:rPr>
          <w:spacing w:val="-57"/>
          <w:sz w:val="52"/>
        </w:rPr>
        <w:t xml:space="preserve"> </w:t>
      </w:r>
      <w:r>
        <w:rPr>
          <w:spacing w:val="-4"/>
          <w:sz w:val="52"/>
        </w:rPr>
        <w:t>kepada</w:t>
      </w:r>
      <w:r>
        <w:rPr>
          <w:spacing w:val="-59"/>
          <w:sz w:val="52"/>
        </w:rPr>
        <w:t xml:space="preserve"> </w:t>
      </w:r>
      <w:r>
        <w:rPr>
          <w:spacing w:val="-4"/>
          <w:sz w:val="52"/>
        </w:rPr>
        <w:t>BAN-S/M</w:t>
      </w:r>
      <w:r>
        <w:rPr>
          <w:spacing w:val="-59"/>
          <w:sz w:val="52"/>
        </w:rPr>
        <w:t xml:space="preserve"> </w:t>
      </w:r>
      <w:r>
        <w:rPr>
          <w:spacing w:val="-4"/>
          <w:sz w:val="52"/>
        </w:rPr>
        <w:t>dan</w:t>
      </w:r>
      <w:r>
        <w:rPr>
          <w:spacing w:val="-52"/>
          <w:sz w:val="52"/>
        </w:rPr>
        <w:t xml:space="preserve"> </w:t>
      </w:r>
      <w:r>
        <w:rPr>
          <w:spacing w:val="-4"/>
          <w:sz w:val="52"/>
        </w:rPr>
        <w:t>pemerintah</w:t>
      </w:r>
      <w:r>
        <w:rPr>
          <w:spacing w:val="-57"/>
          <w:sz w:val="52"/>
        </w:rPr>
        <w:t xml:space="preserve"> </w:t>
      </w:r>
      <w:r>
        <w:rPr>
          <w:spacing w:val="-4"/>
          <w:sz w:val="52"/>
        </w:rPr>
        <w:t>daerah.</w:t>
      </w:r>
    </w:p>
    <w:p>
      <w:pPr>
        <w:spacing w:after="0" w:line="261" w:lineRule="auto"/>
        <w:jc w:val="left"/>
        <w:rPr>
          <w:sz w:val="52"/>
        </w:rPr>
        <w:sectPr>
          <w:footerReference r:id="rId8" w:type="default"/>
          <w:pgSz w:w="19200" w:h="10800" w:orient="landscape"/>
          <w:pgMar w:top="280" w:right="0" w:bottom="960" w:left="120" w:header="0" w:footer="760" w:gutter="0"/>
          <w:pgNumType w:start="15"/>
          <w:cols w:space="720" w:num="1"/>
        </w:sectPr>
      </w:pPr>
    </w:p>
    <w:p>
      <w:pPr>
        <w:pStyle w:val="7"/>
        <w:spacing w:before="4"/>
        <w:rPr>
          <w:sz w:val="20"/>
        </w:rPr>
      </w:pPr>
    </w:p>
    <w:p>
      <w:pPr>
        <w:pStyle w:val="2"/>
      </w:pPr>
      <w:r>
        <w:pict>
          <v:group id="docshapegroup141" o:spid="_x0000_s1160" o:spt="203" style="position:absolute;left:0pt;margin-left:0pt;margin-top:-12.2pt;height:100.7pt;width:65.65pt;mso-position-horizontal-relative:page;z-index:251668480;mso-width-relative:page;mso-height-relative:page;" coordorigin="0,-245" coordsize="1313,2014">
            <o:lock v:ext="edit"/>
            <v:shape id="docshape142" o:spid="_x0000_s1161" style="position:absolute;left:0;top:785;height:984;width:562;" fillcolor="#4471C4" filled="t" stroked="f" coordorigin="0,785" coordsize="562,984" path="m0,785l0,1769,562,1277,0,785xe">
              <v:path arrowok="t"/>
              <v:fill on="t" focussize="0,0"/>
              <v:stroke on="f"/>
              <v:imagedata o:title=""/>
              <o:lock v:ext="edit"/>
            </v:shape>
            <v:shape id="docshape143" o:spid="_x0000_s1162" o:spt="75" type="#_x0000_t75" style="position:absolute;left:189;top:-245;height:1148;width:1124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</v:group>
        </w:pict>
      </w:r>
      <w:r>
        <w:t>Implikasi</w:t>
      </w:r>
      <w:r>
        <w:rPr>
          <w:spacing w:val="-5"/>
        </w:rPr>
        <w:t xml:space="preserve"> </w:t>
      </w:r>
      <w:r>
        <w:rPr>
          <w:spacing w:val="-2"/>
        </w:rPr>
        <w:t>Kerjasama/Kemitraan</w:t>
      </w:r>
    </w:p>
    <w:p>
      <w:pPr>
        <w:pStyle w:val="9"/>
        <w:numPr>
          <w:ilvl w:val="0"/>
          <w:numId w:val="6"/>
        </w:numPr>
        <w:tabs>
          <w:tab w:val="left" w:pos="2848"/>
        </w:tabs>
        <w:spacing w:before="658" w:after="0" w:line="225" w:lineRule="auto"/>
        <w:ind w:left="2847" w:right="1316" w:hanging="1172"/>
        <w:jc w:val="both"/>
        <w:rPr>
          <w:rFonts w:ascii="Arial"/>
          <w:sz w:val="62"/>
        </w:rPr>
      </w:pPr>
      <w:r>
        <w:rPr>
          <w:rFonts w:ascii="Arial"/>
          <w:sz w:val="62"/>
        </w:rPr>
        <w:t>Adanya output hasil Kerjasama dalam bentuk peningkatan mutu pendidikan sekolah/madrasah yang terukur dan dapat dipantau secara bersama-sama oleh BAN-S/M Provinsi dan Pemerintah Daerah.</w:t>
      </w:r>
    </w:p>
    <w:p>
      <w:pPr>
        <w:pStyle w:val="9"/>
        <w:numPr>
          <w:ilvl w:val="0"/>
          <w:numId w:val="6"/>
        </w:numPr>
        <w:tabs>
          <w:tab w:val="left" w:pos="2848"/>
        </w:tabs>
        <w:spacing w:before="159" w:after="0" w:line="225" w:lineRule="auto"/>
        <w:ind w:left="2847" w:right="1317" w:hanging="1172"/>
        <w:jc w:val="both"/>
        <w:rPr>
          <w:rFonts w:ascii="Arial"/>
          <w:sz w:val="62"/>
        </w:rPr>
      </w:pPr>
      <w:r>
        <w:rPr>
          <w:rFonts w:ascii="Arial"/>
          <w:sz w:val="62"/>
        </w:rPr>
        <w:t xml:space="preserve">Diterbitkannya laporan tahunan </w:t>
      </w:r>
      <w:r>
        <w:rPr>
          <w:rFonts w:ascii="Arial"/>
          <w:i/>
          <w:sz w:val="62"/>
        </w:rPr>
        <w:t xml:space="preserve">(annual report) sebagai hasil </w:t>
      </w:r>
      <w:r>
        <w:rPr>
          <w:rFonts w:ascii="Arial"/>
          <w:sz w:val="62"/>
        </w:rPr>
        <w:t>program Kerjasama/kemitraan yang telah dilakukan oleh BAN-S/M provinsi dan menjadi acuan dalam penyempurnaan program</w:t>
      </w:r>
    </w:p>
    <w:p>
      <w:pPr>
        <w:pStyle w:val="9"/>
        <w:numPr>
          <w:ilvl w:val="0"/>
          <w:numId w:val="6"/>
        </w:numPr>
        <w:tabs>
          <w:tab w:val="left" w:pos="2848"/>
        </w:tabs>
        <w:spacing w:before="157" w:after="0" w:line="225" w:lineRule="auto"/>
        <w:ind w:left="2847" w:right="1320" w:hanging="1172"/>
        <w:jc w:val="both"/>
        <w:rPr>
          <w:rFonts w:ascii="Arial"/>
          <w:sz w:val="62"/>
        </w:rPr>
      </w:pPr>
      <w:r>
        <w:rPr>
          <w:rFonts w:ascii="Arial"/>
          <w:sz w:val="62"/>
        </w:rPr>
        <w:t>Adanya kerjasama/kemitraan yang berkelanjutan pada program pendidikan lainnya.</w:t>
      </w:r>
    </w:p>
    <w:p>
      <w:pPr>
        <w:spacing w:after="0" w:line="225" w:lineRule="auto"/>
        <w:jc w:val="both"/>
        <w:rPr>
          <w:rFonts w:ascii="Arial"/>
          <w:sz w:val="62"/>
        </w:rPr>
        <w:sectPr>
          <w:pgSz w:w="19200" w:h="10800" w:orient="landscape"/>
          <w:pgMar w:top="280" w:right="0" w:bottom="960" w:left="120" w:header="0" w:footer="760" w:gutter="0"/>
          <w:cols w:space="720" w:num="1"/>
        </w:sect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pStyle w:val="7"/>
        <w:rPr>
          <w:rFonts w:ascii="Arial"/>
          <w:sz w:val="20"/>
        </w:rPr>
      </w:pPr>
    </w:p>
    <w:p>
      <w:pPr>
        <w:spacing w:before="0" w:line="1892" w:lineRule="exact"/>
        <w:ind w:left="1344" w:right="0" w:firstLine="0"/>
        <w:jc w:val="left"/>
        <w:rPr>
          <w:rFonts w:ascii="Calibri Light"/>
          <w:b w:val="0"/>
          <w:sz w:val="160"/>
        </w:rPr>
      </w:pPr>
      <w:r>
        <w:rPr>
          <w:rFonts w:ascii="Calibri Light"/>
          <w:b w:val="0"/>
          <w:spacing w:val="-153"/>
          <w:sz w:val="160"/>
        </w:rPr>
        <w:t>T</w:t>
      </w:r>
      <w:r>
        <w:rPr>
          <w:rFonts w:ascii="Calibri Light"/>
          <w:b w:val="0"/>
          <w:spacing w:val="-9"/>
          <w:sz w:val="160"/>
        </w:rPr>
        <w:t>e</w:t>
      </w:r>
      <w:r>
        <w:rPr>
          <w:rFonts w:ascii="Calibri Light"/>
          <w:b w:val="0"/>
          <w:spacing w:val="-5"/>
          <w:sz w:val="160"/>
        </w:rPr>
        <w:t>r</w:t>
      </w:r>
      <w:r>
        <w:rPr>
          <w:rFonts w:ascii="Calibri Light"/>
          <w:b w:val="0"/>
          <w:spacing w:val="-1"/>
          <w:sz w:val="160"/>
        </w:rPr>
        <w:t>i</w:t>
      </w:r>
      <w:r>
        <w:rPr>
          <w:rFonts w:ascii="Calibri Light"/>
          <w:b w:val="0"/>
          <w:spacing w:val="-18"/>
          <w:sz w:val="160"/>
        </w:rPr>
        <w:t>m</w:t>
      </w:r>
      <w:r>
        <w:rPr>
          <w:rFonts w:ascii="Calibri Light"/>
          <w:b w:val="0"/>
          <w:spacing w:val="5"/>
          <w:sz w:val="160"/>
        </w:rPr>
        <w:t>a</w:t>
      </w:r>
      <w:r>
        <w:rPr>
          <w:rFonts w:ascii="Calibri Light"/>
          <w:b w:val="0"/>
          <w:spacing w:val="-59"/>
          <w:sz w:val="160"/>
        </w:rPr>
        <w:t xml:space="preserve"> </w:t>
      </w:r>
      <w:r>
        <w:rPr>
          <w:rFonts w:ascii="Calibri Light"/>
          <w:b w:val="0"/>
          <w:spacing w:val="-2"/>
          <w:sz w:val="160"/>
        </w:rPr>
        <w:t>Kasih</w:t>
      </w:r>
    </w:p>
    <w:p>
      <w:pPr>
        <w:pStyle w:val="7"/>
        <w:rPr>
          <w:rFonts w:ascii="Calibri Light"/>
          <w:b w:val="0"/>
          <w:sz w:val="20"/>
        </w:rPr>
      </w:pPr>
    </w:p>
    <w:p>
      <w:pPr>
        <w:pStyle w:val="7"/>
        <w:spacing w:before="4"/>
        <w:rPr>
          <w:rFonts w:ascii="Calibri Light"/>
          <w:b w:val="0"/>
          <w:sz w:val="13"/>
        </w:rPr>
      </w:pPr>
      <w:r>
        <w:pict>
          <v:group id="docshapegroup144" o:spid="_x0000_s1163" o:spt="203" style="position:absolute;left:0pt;margin-left:66.2pt;margin-top:9.3pt;height:4.35pt;width:827.3pt;mso-position-horizontal-relative:page;mso-wrap-distance-bottom:0pt;mso-wrap-distance-top:0pt;z-index:-251639808;mso-width-relative:page;mso-height-relative:page;" coordorigin="1325,187" coordsize="16546,87">
            <o:lock v:ext="edit"/>
            <v:rect id="docshape145" o:spid="_x0000_s1164" o:spt="1" style="position:absolute;left:1324;top:244;height:29;width:10330;" fillcolor="#D4D4D4" filled="t" stroked="f" coordsize="21600,21600">
              <v:path/>
              <v:fill on="t" focussize="0,0"/>
              <v:stroke on="f"/>
              <v:imagedata o:title=""/>
              <o:lock v:ext="edit"/>
            </v:rect>
            <v:rect id="docshape146" o:spid="_x0000_s1165" o:spt="1" style="position:absolute;left:11654;top:186;height:87;width:6216;" fillcolor="#EC7C30" filled="t" stroked="f" coordsize="21600,21600">
              <v:path/>
              <v:fill on="t" focussize="0,0"/>
              <v:stroke on="f"/>
              <v:imagedata o:title=""/>
              <o:lock v:ext="edit"/>
            </v:rect>
            <w10:wrap type="topAndBottom"/>
          </v:group>
        </w:pict>
      </w:r>
    </w:p>
    <w:sectPr>
      <w:footerReference r:id="rId9" w:type="default"/>
      <w:pgSz w:w="19200" w:h="10800" w:orient="landscape"/>
      <w:pgMar w:top="1220" w:right="0" w:bottom="280" w:left="12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Bahnschrift">
    <w:panose1 w:val="020B0502040204020203"/>
    <w:charset w:val="00"/>
    <w:family w:val="swiss"/>
    <w:pitch w:val="default"/>
    <w:sig w:usb0="A00002C7" w:usb1="00000002" w:usb2="00000000" w:usb3="00000000" w:csb0="2000019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rPr>
        <w:sz w:val="20"/>
      </w:rPr>
    </w:pPr>
    <w:r>
      <w:pict>
        <v:shape id="docshape1" o:spid="_x0000_s2049" style="position:absolute;left:0pt;margin-left:912pt;margin-top:492pt;height:48pt;width:48pt;mso-position-horizontal-relative:page;mso-position-vertical-relative:page;z-index:-251646976;mso-width-relative:page;mso-height-relative:page;" fillcolor="#4471C4" filled="t" stroked="f" coordorigin="18240,9840" coordsize="960,960" path="m19200,9840l18240,10800,19200,10800,19200,9840xe">
          <v:path arrowok="t"/>
          <v:fill on="t" focussize="0,0"/>
          <v:stroke on="f"/>
          <v:imagedata o:title=""/>
          <o:lock v:ext="edit"/>
        </v:shape>
      </w:pict>
    </w:r>
    <w:r>
      <w:pict>
        <v:shape id="docshape2" o:spid="_x0000_s2050" o:spt="202" type="#_x0000_t202" style="position:absolute;left:0pt;margin-left:940.75pt;margin-top:522.95pt;height:14pt;width:19.25pt;mso-position-horizontal-relative:page;mso-position-vertical-relative:page;z-index:-25164697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64" w:lineRule="exact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begin"/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instrText xml:space="preserve"> PAGE </w:instrText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separate"/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t>10</w:t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rPr>
        <w:sz w:val="20"/>
      </w:rPr>
    </w:pPr>
    <w:r>
      <w:pict>
        <v:shape id="docshape136" o:spid="_x0000_s2053" style="position:absolute;left:0pt;margin-left:912pt;margin-top:492pt;height:48pt;width:48pt;mso-position-horizontal-relative:page;mso-position-vertical-relative:page;z-index:-251645952;mso-width-relative:page;mso-height-relative:page;" fillcolor="#4471C4" filled="t" stroked="f" coordorigin="18240,9840" coordsize="960,960" path="m19200,9840l18240,10800,19200,10800,19200,9840xe">
          <v:path arrowok="t"/>
          <v:fill on="t" focussize="0,0"/>
          <v:stroke on="f"/>
          <v:imagedata o:title=""/>
          <o:lock v:ext="edit"/>
        </v:shape>
      </w:pict>
    </w:r>
    <w:r>
      <w:pict>
        <v:shape id="docshape137" o:spid="_x0000_s2054" o:spt="202" type="#_x0000_t202" style="position:absolute;left:0pt;margin-left:940.75pt;margin-top:522.95pt;height:14pt;width:19.25pt;mso-position-horizontal-relative:page;mso-position-vertical-relative:page;z-index:-251645952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264" w:lineRule="exact"/>
                  <w:ind w:left="60" w:right="0" w:firstLine="0"/>
                  <w:jc w:val="left"/>
                  <w:rPr>
                    <w:rFonts w:ascii="Calibri"/>
                    <w:sz w:val="24"/>
                  </w:rPr>
                </w:pP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begin"/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instrText xml:space="preserve"> PAGE </w:instrText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separate"/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t>15</w:t>
                </w:r>
                <w:r>
                  <w:rPr>
                    <w:rFonts w:ascii="Calibri"/>
                    <w:color w:val="FFFFFF"/>
                    <w:spacing w:val="-5"/>
                    <w:sz w:val="24"/>
                  </w:rPr>
                  <w:fldChar w:fldCharType="end"/>
                </w:r>
              </w:p>
            </w:txbxContent>
          </v:textbox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1"/>
      <w:numFmt w:val="decimal"/>
      <w:lvlText w:val="%1."/>
      <w:lvlJc w:val="left"/>
      <w:pPr>
        <w:ind w:left="2247" w:hanging="572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color w:val="4471C4"/>
        <w:spacing w:val="-1"/>
        <w:w w:val="74"/>
        <w:sz w:val="36"/>
        <w:szCs w:val="36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3924" w:hanging="572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5608" w:hanging="572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7292" w:hanging="572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8976" w:hanging="572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0660" w:hanging="572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2344" w:hanging="572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4028" w:hanging="572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712" w:hanging="572"/>
      </w:pPr>
      <w:rPr>
        <w:rFonts w:hint="default"/>
        <w:lang w:val="id" w:eastAsia="en-US" w:bidi="ar-SA"/>
      </w:rPr>
    </w:lvl>
  </w:abstractNum>
  <w:abstractNum w:abstractNumId="1">
    <w:nsid w:val="BF205925"/>
    <w:multiLevelType w:val="multilevel"/>
    <w:tmpl w:val="BF205925"/>
    <w:lvl w:ilvl="0" w:tentative="0">
      <w:start w:val="1"/>
      <w:numFmt w:val="decimal"/>
      <w:lvlText w:val="%1."/>
      <w:lvlJc w:val="left"/>
      <w:pPr>
        <w:ind w:left="2487" w:hanging="812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color w:val="4471C4"/>
        <w:spacing w:val="-1"/>
        <w:w w:val="74"/>
        <w:sz w:val="36"/>
        <w:szCs w:val="36"/>
        <w:lang w:val="id" w:eastAsia="en-US" w:bidi="ar-SA"/>
      </w:rPr>
    </w:lvl>
    <w:lvl w:ilvl="1" w:tentative="0">
      <w:start w:val="0"/>
      <w:numFmt w:val="bullet"/>
      <w:lvlText w:val=""/>
      <w:lvlJc w:val="left"/>
      <w:pPr>
        <w:ind w:left="2576" w:hanging="900"/>
      </w:pPr>
      <w:rPr>
        <w:rFonts w:hint="default" w:ascii="Wingdings" w:hAnsi="Wingdings" w:eastAsia="Wingdings" w:cs="Wingdings"/>
        <w:b w:val="0"/>
        <w:bCs w:val="0"/>
        <w:i w:val="0"/>
        <w:iCs w:val="0"/>
        <w:color w:val="4471C4"/>
        <w:w w:val="100"/>
        <w:sz w:val="36"/>
        <w:szCs w:val="36"/>
        <w:lang w:val="id" w:eastAsia="en-US" w:bidi="ar-SA"/>
      </w:rPr>
    </w:lvl>
    <w:lvl w:ilvl="2" w:tentative="0">
      <w:start w:val="0"/>
      <w:numFmt w:val="bullet"/>
      <w:lvlText w:val=""/>
      <w:lvlJc w:val="left"/>
      <w:pPr>
        <w:ind w:left="3537" w:hanging="901"/>
      </w:pPr>
      <w:rPr>
        <w:rFonts w:hint="default" w:ascii="Wingdings" w:hAnsi="Wingdings" w:eastAsia="Wingdings" w:cs="Wingdings"/>
        <w:b w:val="0"/>
        <w:bCs w:val="0"/>
        <w:i w:val="0"/>
        <w:iCs w:val="0"/>
        <w:color w:val="4471C4"/>
        <w:w w:val="100"/>
        <w:sz w:val="36"/>
        <w:szCs w:val="36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5482" w:hanging="90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7425" w:hanging="90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9367" w:hanging="90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1310" w:hanging="90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3252" w:hanging="90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195" w:hanging="901"/>
      </w:pPr>
      <w:rPr>
        <w:rFonts w:hint="default"/>
        <w:lang w:val="id" w:eastAsia="en-US" w:bidi="ar-SA"/>
      </w:rPr>
    </w:lvl>
  </w:abstractNum>
  <w:abstractNum w:abstractNumId="2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2345" w:hanging="812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color w:val="4471C4"/>
        <w:spacing w:val="-1"/>
        <w:w w:val="74"/>
        <w:sz w:val="36"/>
        <w:szCs w:val="36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4014" w:hanging="812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5688" w:hanging="812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7362" w:hanging="812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9036" w:hanging="812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0710" w:hanging="812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2384" w:hanging="812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4058" w:hanging="812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732" w:hanging="812"/>
      </w:pPr>
      <w:rPr>
        <w:rFonts w:hint="default"/>
        <w:lang w:val="id" w:eastAsia="en-US" w:bidi="ar-SA"/>
      </w:rPr>
    </w:lvl>
  </w:abstractNum>
  <w:abstractNum w:abstractNumId="3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2345" w:hanging="812"/>
        <w:jc w:val="left"/>
      </w:pPr>
      <w:rPr>
        <w:rFonts w:hint="default" w:ascii="Tahoma" w:hAnsi="Tahoma" w:eastAsia="Tahoma" w:cs="Tahoma"/>
        <w:b w:val="0"/>
        <w:bCs w:val="0"/>
        <w:i w:val="0"/>
        <w:iCs w:val="0"/>
        <w:color w:val="4471C4"/>
        <w:spacing w:val="-1"/>
        <w:w w:val="74"/>
        <w:sz w:val="36"/>
        <w:szCs w:val="36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4014" w:hanging="812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5688" w:hanging="812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7362" w:hanging="812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9036" w:hanging="812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0710" w:hanging="812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2384" w:hanging="812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4058" w:hanging="812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732" w:hanging="812"/>
      </w:pPr>
      <w:rPr>
        <w:rFonts w:hint="default"/>
        <w:lang w:val="id" w:eastAsia="en-US" w:bidi="ar-SA"/>
      </w:rPr>
    </w:lvl>
  </w:abstractNum>
  <w:abstractNum w:abstractNumId="4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2847" w:hanging="1172"/>
        <w:jc w:val="left"/>
      </w:pPr>
      <w:rPr>
        <w:rFonts w:hint="default" w:ascii="Arial" w:hAnsi="Arial" w:eastAsia="Arial" w:cs="Arial"/>
        <w:b w:val="0"/>
        <w:bCs w:val="0"/>
        <w:i w:val="0"/>
        <w:iCs w:val="0"/>
        <w:color w:val="4471C4"/>
        <w:spacing w:val="-1"/>
        <w:w w:val="100"/>
        <w:sz w:val="36"/>
        <w:szCs w:val="36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4464" w:hanging="1172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6088" w:hanging="1172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7712" w:hanging="1172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9336" w:hanging="1172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0960" w:hanging="1172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2584" w:hanging="1172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4208" w:hanging="1172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832" w:hanging="1172"/>
      </w:pPr>
      <w:rPr>
        <w:rFonts w:hint="default"/>
        <w:lang w:val="id" w:eastAsia="en-US" w:bidi="ar-SA"/>
      </w:rPr>
    </w:lvl>
  </w:abstractNum>
  <w:abstractNum w:abstractNumId="5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2496" w:hanging="812"/>
        <w:jc w:val="left"/>
      </w:pPr>
      <w:rPr>
        <w:rFonts w:hint="default"/>
        <w:spacing w:val="-1"/>
        <w:w w:val="7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4158" w:hanging="812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5816" w:hanging="812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7474" w:hanging="812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9132" w:hanging="812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10790" w:hanging="812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12448" w:hanging="812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14106" w:hanging="812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15764" w:hanging="812"/>
      </w:pPr>
      <w:rPr>
        <w:rFonts w:hint="default"/>
        <w:lang w:val="id" w:eastAsia="en-US" w:bidi="ar-SA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1AEC5C88"/>
    <w:rsid w:val="2BE05246"/>
    <w:rsid w:val="3CD73CC7"/>
    <w:rsid w:val="4D4B7A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ahoma" w:hAnsi="Tahoma" w:eastAsia="Tahoma" w:cs="Tahoma"/>
      <w:sz w:val="22"/>
      <w:szCs w:val="22"/>
      <w:lang w:val="id" w:eastAsia="en-US" w:bidi="ar-SA"/>
    </w:rPr>
  </w:style>
  <w:style w:type="paragraph" w:styleId="2">
    <w:name w:val="heading 1"/>
    <w:basedOn w:val="1"/>
    <w:next w:val="1"/>
    <w:qFormat/>
    <w:uiPriority w:val="1"/>
    <w:pPr>
      <w:spacing w:line="950" w:lineRule="exact"/>
      <w:ind w:left="1676"/>
      <w:outlineLvl w:val="1"/>
    </w:pPr>
    <w:rPr>
      <w:rFonts w:ascii="Century Gothic" w:hAnsi="Century Gothic" w:eastAsia="Century Gothic" w:cs="Century Gothic"/>
      <w:b/>
      <w:bCs/>
      <w:sz w:val="88"/>
      <w:szCs w:val="88"/>
      <w:lang w:val="id" w:eastAsia="en-US" w:bidi="ar-SA"/>
    </w:rPr>
  </w:style>
  <w:style w:type="paragraph" w:styleId="3">
    <w:name w:val="heading 2"/>
    <w:basedOn w:val="1"/>
    <w:next w:val="1"/>
    <w:qFormat/>
    <w:uiPriority w:val="1"/>
    <w:pPr>
      <w:spacing w:before="1"/>
      <w:ind w:left="2496" w:hanging="812"/>
      <w:outlineLvl w:val="2"/>
    </w:pPr>
    <w:rPr>
      <w:rFonts w:ascii="Tahoma" w:hAnsi="Tahoma" w:eastAsia="Tahoma" w:cs="Tahoma"/>
      <w:sz w:val="80"/>
      <w:szCs w:val="80"/>
      <w:lang w:val="id" w:eastAsia="en-US" w:bidi="ar-SA"/>
    </w:rPr>
  </w:style>
  <w:style w:type="paragraph" w:styleId="4">
    <w:name w:val="heading 3"/>
    <w:basedOn w:val="1"/>
    <w:next w:val="1"/>
    <w:qFormat/>
    <w:uiPriority w:val="1"/>
    <w:pPr>
      <w:spacing w:line="642" w:lineRule="exact"/>
      <w:ind w:left="1595"/>
      <w:outlineLvl w:val="3"/>
    </w:pPr>
    <w:rPr>
      <w:rFonts w:ascii="Century Gothic" w:hAnsi="Century Gothic" w:eastAsia="Century Gothic" w:cs="Century Gothic"/>
      <w:b/>
      <w:bCs/>
      <w:sz w:val="56"/>
      <w:szCs w:val="56"/>
      <w:lang w:val="id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qFormat/>
    <w:uiPriority w:val="1"/>
    <w:rPr>
      <w:rFonts w:ascii="Tahoma" w:hAnsi="Tahoma" w:eastAsia="Tahoma" w:cs="Tahoma"/>
      <w:sz w:val="42"/>
      <w:szCs w:val="42"/>
      <w:lang w:val="id" w:eastAsia="en-US" w:bidi="ar-SA"/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168"/>
      <w:ind w:left="3537" w:hanging="812"/>
    </w:pPr>
    <w:rPr>
      <w:rFonts w:ascii="Tahoma" w:hAnsi="Tahoma" w:eastAsia="Tahoma" w:cs="Tahoma"/>
      <w:lang w:val="id" w:eastAsia="en-US" w:bidi="ar-SA"/>
    </w:rPr>
  </w:style>
  <w:style w:type="paragraph" w:customStyle="1" w:styleId="10">
    <w:name w:val="Table Paragraph"/>
    <w:basedOn w:val="1"/>
    <w:qFormat/>
    <w:uiPriority w:val="1"/>
    <w:rPr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png"/><Relationship Id="rId18" Type="http://schemas.openxmlformats.org/officeDocument/2006/relationships/image" Target="media/image8.png"/><Relationship Id="rId17" Type="http://schemas.openxmlformats.org/officeDocument/2006/relationships/image" Target="media/image7.pn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3" Type="http://schemas.openxmlformats.org/officeDocument/2006/relationships/image" Target="media/image3.png"/><Relationship Id="rId12" Type="http://schemas.openxmlformats.org/officeDocument/2006/relationships/image" Target="media/image2.png"/><Relationship Id="rId11" Type="http://schemas.openxmlformats.org/officeDocument/2006/relationships/image" Target="media/image1.jpe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3"/>
    <customShpInfo spid="_x0000_s2054"/>
    <customShpInfo spid="_x0000_s1027"/>
    <customShpInfo spid="_x0000_s1028"/>
    <customShpInfo spid="_x0000_s1026"/>
    <customShpInfo spid="_x0000_s1030"/>
    <customShpInfo spid="_x0000_s1031"/>
    <customShpInfo spid="_x0000_s1029"/>
    <customShpInfo spid="_x0000_s1033"/>
    <customShpInfo spid="_x0000_s1034"/>
    <customShpInfo spid="_x0000_s1035"/>
    <customShpInfo spid="_x0000_s1032"/>
    <customShpInfo spid="_x0000_s1037"/>
    <customShpInfo spid="_x0000_s1038"/>
    <customShpInfo spid="_x0000_s1039"/>
    <customShpInfo spid="_x0000_s1036"/>
    <customShpInfo spid="_x0000_s1041"/>
    <customShpInfo spid="_x0000_s1042"/>
    <customShpInfo spid="_x0000_s1043"/>
    <customShpInfo spid="_x0000_s1040"/>
    <customShpInfo spid="_x0000_s1045"/>
    <customShpInfo spid="_x0000_s1046"/>
    <customShpInfo spid="_x0000_s1044"/>
    <customShpInfo spid="_x0000_s1048"/>
    <customShpInfo spid="_x0000_s1049"/>
    <customShpInfo spid="_x0000_s1047"/>
    <customShpInfo spid="_x0000_s1051"/>
    <customShpInfo spid="_x0000_s1052"/>
    <customShpInfo spid="_x0000_s1050"/>
    <customShpInfo spid="_x0000_s1054"/>
    <customShpInfo spid="_x0000_s1055"/>
    <customShpInfo spid="_x0000_s1053"/>
    <customShpInfo spid="_x0000_s1057"/>
    <customShpInfo spid="_x0000_s1058"/>
    <customShpInfo spid="_x0000_s1056"/>
    <customShpInfo spid="_x0000_s1060"/>
    <customShpInfo spid="_x0000_s1061"/>
    <customShpInfo spid="_x0000_s1059"/>
    <customShpInfo spid="_x0000_s1063"/>
    <customShpInfo spid="_x0000_s1064"/>
    <customShpInfo spid="_x0000_s1062"/>
    <customShpInfo spid="_x0000_s1066"/>
    <customShpInfo spid="_x0000_s1067"/>
    <customShpInfo spid="_x0000_s1068"/>
    <customShpInfo spid="_x0000_s1065"/>
    <customShpInfo spid="_x0000_s1070"/>
    <customShpInfo spid="_x0000_s1071"/>
    <customShpInfo spid="_x0000_s1072"/>
    <customShpInfo spid="_x0000_s1069"/>
    <customShpInfo spid="_x0000_s1074"/>
    <customShpInfo spid="_x0000_s1075"/>
    <customShpInfo spid="_x0000_s1076"/>
    <customShpInfo spid="_x0000_s1073"/>
    <customShpInfo spid="_x0000_s1078"/>
    <customShpInfo spid="_x0000_s1079"/>
    <customShpInfo spid="_x0000_s1080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87"/>
    <customShpInfo spid="_x0000_s1088"/>
    <customShpInfo spid="_x0000_s1089"/>
    <customShpInfo spid="_x0000_s1077"/>
    <customShpInfo spid="_x0000_s1090"/>
    <customShpInfo spid="_x0000_s1092"/>
    <customShpInfo spid="_x0000_s1093"/>
    <customShpInfo spid="_x0000_s1091"/>
    <customShpInfo spid="_x0000_s1095"/>
    <customShpInfo spid="_x0000_s1096"/>
    <customShpInfo spid="_x0000_s1097"/>
    <customShpInfo spid="_x0000_s1098"/>
    <customShpInfo spid="_x0000_s1099"/>
    <customShpInfo spid="_x0000_s1100"/>
    <customShpInfo spid="_x0000_s1101"/>
    <customShpInfo spid="_x0000_s1102"/>
    <customShpInfo spid="_x0000_s1103"/>
    <customShpInfo spid="_x0000_s1104"/>
    <customShpInfo spid="_x0000_s1105"/>
    <customShpInfo spid="_x0000_s1106"/>
    <customShpInfo spid="_x0000_s1107"/>
    <customShpInfo spid="_x0000_s1108"/>
    <customShpInfo spid="_x0000_s1109"/>
    <customShpInfo spid="_x0000_s1110"/>
    <customShpInfo spid="_x0000_s1111"/>
    <customShpInfo spid="_x0000_s1112"/>
    <customShpInfo spid="_x0000_s1113"/>
    <customShpInfo spid="_x0000_s1114"/>
    <customShpInfo spid="_x0000_s1115"/>
    <customShpInfo spid="_x0000_s1116"/>
    <customShpInfo spid="_x0000_s1117"/>
    <customShpInfo spid="_x0000_s1118"/>
    <customShpInfo spid="_x0000_s1119"/>
    <customShpInfo spid="_x0000_s1120"/>
    <customShpInfo spid="_x0000_s1121"/>
    <customShpInfo spid="_x0000_s1122"/>
    <customShpInfo spid="_x0000_s1123"/>
    <customShpInfo spid="_x0000_s1124"/>
    <customShpInfo spid="_x0000_s1125"/>
    <customShpInfo spid="_x0000_s1126"/>
    <customShpInfo spid="_x0000_s1127"/>
    <customShpInfo spid="_x0000_s1094"/>
    <customShpInfo spid="_x0000_s1128"/>
    <customShpInfo spid="_x0000_s1129"/>
    <customShpInfo spid="_x0000_s1131"/>
    <customShpInfo spid="_x0000_s1132"/>
    <customShpInfo spid="_x0000_s1130"/>
    <customShpInfo spid="_x0000_s1158"/>
    <customShpInfo spid="_x0000_s1159"/>
    <customShpInfo spid="_x0000_s1157"/>
    <customShpInfo spid="_x0000_s1161"/>
    <customShpInfo spid="_x0000_s1162"/>
    <customShpInfo spid="_x0000_s1160"/>
    <customShpInfo spid="_x0000_s1164"/>
    <customShpInfo spid="_x0000_s1165"/>
    <customShpInfo spid="_x0000_s116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ScaleCrop>false</ScaleCrop>
  <LinksUpToDate>false</LinksUpToDate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2023-03-02T07:44:00Z</dcterms:created>
  <dc:creator>ICHSAN ALI</dc:creator>
  <cp:lastModifiedBy>ASUS</cp:lastModifiedBy>
  <dcterms:modified xsi:type="dcterms:W3CDTF">2023-03-02T23:46:08Z</dcterms:modified>
  <dc:title>PowerPoint Presentation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2022-05-19T00:00:00Z</vt:filetime>
  </property>
  <property fmtid="{D5CDD505-2E9C-101B-9397-08002B2CF9AE}" pid="3" name="Creator">
    <vt:lpwstr>Microsoft® PowerPoint® 2019</vt:lpwstr>
  </property>
  <property fmtid="{D5CDD505-2E9C-101B-9397-08002B2CF9AE}" pid="4" name="LastSaved">
    <vt:filetime>2023-03-02T00:00:00Z</vt:filetime>
  </property>
  <property fmtid="{D5CDD505-2E9C-101B-9397-08002B2CF9AE}" pid="5" name="Producer">
    <vt:lpwstr>Microsoft® PowerPoint® 2019</vt:lpwstr>
  </property>
  <property fmtid="{D5CDD505-2E9C-101B-9397-08002B2CF9AE}" pid="6" name="KSOProductBuildVer">
    <vt:lpwstr>1033-11.2.0.11486</vt:lpwstr>
  </property>
  <property fmtid="{D5CDD505-2E9C-101B-9397-08002B2CF9AE}" pid="7" name="ICV">
    <vt:lpwstr>FBE4A948645C4F96A200B7C6A8A2C7A5</vt:lpwstr>
  </property>
</Properties>
</file>